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06B" w:rsidRPr="00E55A04" w:rsidRDefault="00952501" w:rsidP="0056106B">
      <w:pPr>
        <w:pStyle w:val="ad"/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-262890</wp:posOffset>
                </wp:positionH>
                <wp:positionV relativeFrom="paragraph">
                  <wp:posOffset>163287</wp:posOffset>
                </wp:positionV>
                <wp:extent cx="6727372" cy="1578428"/>
                <wp:effectExtent l="0" t="0" r="0" b="31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372" cy="1578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501" w:rsidRPr="00952501" w:rsidRDefault="00952501" w:rsidP="008B0DC2">
                            <w:pPr>
                              <w:spacing w:after="0"/>
                              <w:jc w:val="center"/>
                              <w:rPr>
                                <w:rFonts w:ascii="Muller Black" w:hAnsi="Muller Black"/>
                                <w:color w:val="000000" w:themeColor="text1"/>
                                <w:sz w:val="48"/>
                              </w:rPr>
                            </w:pPr>
                            <w:r w:rsidRPr="00952501">
                              <w:rPr>
                                <w:rFonts w:ascii="Muller Black" w:hAnsi="Muller Black"/>
                                <w:color w:val="000000" w:themeColor="text1"/>
                                <w:sz w:val="48"/>
                              </w:rPr>
                              <w:t>Заявка</w:t>
                            </w:r>
                          </w:p>
                          <w:p w:rsidR="00952501" w:rsidRPr="00952501" w:rsidRDefault="00952501" w:rsidP="008B0DC2">
                            <w:pPr>
                              <w:spacing w:after="0"/>
                              <w:jc w:val="center"/>
                              <w:rPr>
                                <w:rFonts w:ascii="Muller Black" w:hAnsi="Muller Black"/>
                                <w:color w:val="000000" w:themeColor="text1"/>
                                <w:sz w:val="48"/>
                              </w:rPr>
                            </w:pPr>
                            <w:r w:rsidRPr="00952501">
                              <w:rPr>
                                <w:rFonts w:ascii="Muller Black" w:hAnsi="Muller Black"/>
                                <w:color w:val="000000" w:themeColor="text1"/>
                                <w:sz w:val="48"/>
                              </w:rPr>
                              <w:t>на участие в краевом конкурсе - фестивале</w:t>
                            </w:r>
                          </w:p>
                          <w:p w:rsidR="00952501" w:rsidRPr="00952501" w:rsidRDefault="00952501" w:rsidP="008B0DC2">
                            <w:pPr>
                              <w:spacing w:after="0"/>
                              <w:jc w:val="center"/>
                              <w:rPr>
                                <w:rFonts w:ascii="Muller Black" w:hAnsi="Muller Black"/>
                                <w:color w:val="000000" w:themeColor="text1"/>
                                <w:sz w:val="48"/>
                              </w:rPr>
                            </w:pPr>
                            <w:r w:rsidRPr="00952501">
                              <w:rPr>
                                <w:rFonts w:ascii="Muller Black" w:hAnsi="Muller Black"/>
                                <w:color w:val="000000" w:themeColor="text1"/>
                                <w:sz w:val="48"/>
                              </w:rPr>
                              <w:t>«</w:t>
                            </w:r>
                            <w:r w:rsidR="00B128B5">
                              <w:rPr>
                                <w:rFonts w:ascii="Muller Black" w:hAnsi="Muller Black"/>
                                <w:color w:val="000000" w:themeColor="text1"/>
                                <w:sz w:val="48"/>
                              </w:rPr>
                              <w:t>Золотая осень</w:t>
                            </w:r>
                            <w:r w:rsidRPr="00952501">
                              <w:rPr>
                                <w:rFonts w:ascii="Muller Black" w:hAnsi="Muller Black"/>
                                <w:color w:val="000000" w:themeColor="text1"/>
                                <w:sz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-20.7pt;margin-top:12.85pt;width:529.7pt;height:124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" filled="f" stroked="f">
                <v:textbox>
                  <w:txbxContent>
                    <w:p w:rsidR="00952501" w:rsidRPr="00952501" w:rsidRDefault="00952501" w:rsidP="008B0DC2">
                      <w:pPr>
                        <w:spacing w:after="0"/>
                        <w:jc w:val="center"/>
                        <w:rPr>
                          <w:rFonts w:ascii="Muller Black" w:hAnsi="Muller Black"/>
                          <w:color w:val="000000" w:themeColor="text1"/>
                          <w:sz w:val="48"/>
                        </w:rPr>
                      </w:pPr>
                      <w:r w:rsidRPr="00952501">
                        <w:rPr>
                          <w:rFonts w:ascii="Muller Black" w:hAnsi="Muller Black"/>
                          <w:color w:val="000000" w:themeColor="text1"/>
                          <w:sz w:val="48"/>
                        </w:rPr>
                        <w:t>Заявка</w:t>
                      </w:r>
                    </w:p>
                    <w:p w:rsidR="00952501" w:rsidRPr="00952501" w:rsidRDefault="00952501" w:rsidP="008B0DC2">
                      <w:pPr>
                        <w:spacing w:after="0"/>
                        <w:jc w:val="center"/>
                        <w:rPr>
                          <w:rFonts w:ascii="Muller Black" w:hAnsi="Muller Black"/>
                          <w:color w:val="000000" w:themeColor="text1"/>
                          <w:sz w:val="48"/>
                        </w:rPr>
                      </w:pPr>
                      <w:r w:rsidRPr="00952501">
                        <w:rPr>
                          <w:rFonts w:ascii="Muller Black" w:hAnsi="Muller Black"/>
                          <w:color w:val="000000" w:themeColor="text1"/>
                          <w:sz w:val="48"/>
                        </w:rPr>
                        <w:t>на участие в краевом конкурсе - фестивале</w:t>
                      </w:r>
                    </w:p>
                    <w:p w:rsidR="00952501" w:rsidRPr="00952501" w:rsidRDefault="00952501" w:rsidP="008B0DC2">
                      <w:pPr>
                        <w:spacing w:after="0"/>
                        <w:jc w:val="center"/>
                        <w:rPr>
                          <w:rFonts w:ascii="Muller Black" w:hAnsi="Muller Black"/>
                          <w:color w:val="000000" w:themeColor="text1"/>
                          <w:sz w:val="48"/>
                        </w:rPr>
                      </w:pPr>
                      <w:r w:rsidRPr="00952501">
                        <w:rPr>
                          <w:rFonts w:ascii="Muller Black" w:hAnsi="Muller Black"/>
                          <w:color w:val="000000" w:themeColor="text1"/>
                          <w:sz w:val="48"/>
                        </w:rPr>
                        <w:t>«</w:t>
                      </w:r>
                      <w:r w:rsidR="00B128B5">
                        <w:rPr>
                          <w:rFonts w:ascii="Muller Black" w:hAnsi="Muller Black"/>
                          <w:color w:val="000000" w:themeColor="text1"/>
                          <w:sz w:val="48"/>
                        </w:rPr>
                        <w:t>Золотая осень</w:t>
                      </w:r>
                      <w:r w:rsidRPr="00952501">
                        <w:rPr>
                          <w:rFonts w:ascii="Muller Black" w:hAnsi="Muller Black"/>
                          <w:color w:val="000000" w:themeColor="text1"/>
                          <w:sz w:val="48"/>
                        </w:rPr>
                        <w:t>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34D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-914400</wp:posOffset>
            </wp:positionV>
            <wp:extent cx="1143000" cy="12016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8A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-1287145</wp:posOffset>
            </wp:positionV>
            <wp:extent cx="2605823" cy="18440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23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501" w:rsidRDefault="00952501" w:rsidP="00952501">
      <w:pPr>
        <w:tabs>
          <w:tab w:val="left" w:pos="7040"/>
        </w:tabs>
        <w:jc w:val="center"/>
        <w:rPr>
          <w:rFonts w:ascii="Times New Roman" w:hAnsi="Times New Roman" w:cs="Times New Roman"/>
        </w:rPr>
      </w:pPr>
    </w:p>
    <w:p w:rsidR="00952501" w:rsidRDefault="00952501" w:rsidP="00952501">
      <w:pPr>
        <w:tabs>
          <w:tab w:val="left" w:pos="7040"/>
        </w:tabs>
        <w:jc w:val="center"/>
        <w:rPr>
          <w:rFonts w:ascii="Times New Roman" w:hAnsi="Times New Roman" w:cs="Times New Roman"/>
        </w:rPr>
      </w:pPr>
    </w:p>
    <w:p w:rsidR="00952501" w:rsidRDefault="00952501" w:rsidP="008B0DC2">
      <w:pPr>
        <w:tabs>
          <w:tab w:val="left" w:pos="7040"/>
        </w:tabs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295"/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50"/>
        <w:gridCol w:w="4957"/>
      </w:tblGrid>
      <w:tr w:rsidR="00952501" w:rsidRPr="00A92997" w:rsidTr="00DC2882">
        <w:trPr>
          <w:trHeight w:hRule="exact" w:val="43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jc w:val="both"/>
              <w:rPr>
                <w:rFonts w:ascii="Muller Medium" w:hAnsi="Muller Medium" w:cs="Times New Roman"/>
                <w:b/>
                <w:color w:val="000000" w:themeColor="text1"/>
                <w:sz w:val="28"/>
                <w:szCs w:val="24"/>
                <w:lang w:bidi="ru-RU"/>
              </w:rPr>
            </w:pPr>
            <w:r w:rsidRPr="00952501">
              <w:rPr>
                <w:rFonts w:ascii="Muller Medium" w:hAnsi="Muller Medium" w:cs="Times New Roman"/>
                <w:b/>
                <w:color w:val="000000" w:themeColor="text1"/>
                <w:sz w:val="28"/>
                <w:szCs w:val="24"/>
                <w:lang w:bidi="ru-RU"/>
              </w:rPr>
              <w:t xml:space="preserve">                                                 </w:t>
            </w:r>
            <w:bookmarkStart w:id="0" w:name="_Hlk32441174"/>
            <w:r w:rsidRPr="00DC2882">
              <w:rPr>
                <w:rFonts w:ascii="Muller Medium" w:hAnsi="Muller Medium" w:cs="Times New Roman"/>
                <w:b/>
                <w:color w:val="000000" w:themeColor="text1"/>
                <w:sz w:val="36"/>
                <w:szCs w:val="24"/>
                <w:lang w:bidi="ru-RU"/>
              </w:rPr>
              <w:t>Сведения о конкурсанте:</w:t>
            </w:r>
          </w:p>
        </w:tc>
      </w:tr>
      <w:tr w:rsidR="00952501" w:rsidRPr="00A92997" w:rsidTr="00B45095">
        <w:trPr>
          <w:trHeight w:hRule="exact" w:val="971"/>
        </w:trPr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DC2882" w:rsidRDefault="00952501" w:rsidP="00DC2882">
            <w:pPr>
              <w:spacing w:after="0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 w:rsidRPr="00DC2882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Название коллектива / ФИО солиста)</w:t>
            </w:r>
            <w:r w:rsidR="00B128B5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, название населенного пункта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</w:tr>
      <w:tr w:rsidR="00952501" w:rsidRPr="00A92997" w:rsidTr="00952501">
        <w:trPr>
          <w:trHeight w:hRule="exact" w:val="427"/>
        </w:trPr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DC2882" w:rsidRDefault="00952501" w:rsidP="00DC2882">
            <w:pPr>
              <w:spacing w:after="0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 w:rsidRPr="00DC2882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Номинация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</w:tr>
      <w:tr w:rsidR="00952501" w:rsidRPr="00A92997" w:rsidTr="00952501">
        <w:trPr>
          <w:trHeight w:hRule="exact" w:val="849"/>
        </w:trPr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DC2882" w:rsidRDefault="00952501" w:rsidP="00DC2882">
            <w:pPr>
              <w:spacing w:after="0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 w:rsidRPr="00DC2882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Возрастная группа (прописать сколько лет конкурсанту)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</w:tr>
      <w:tr w:rsidR="00952501" w:rsidRPr="00A92997" w:rsidTr="00952501">
        <w:trPr>
          <w:trHeight w:hRule="exact" w:val="849"/>
        </w:trPr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DC2882" w:rsidRDefault="00952501" w:rsidP="00DC2882">
            <w:pPr>
              <w:spacing w:after="0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 w:rsidRPr="00DC2882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Соло, дуэт, ансамбль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</w:tr>
      <w:tr w:rsidR="00952501" w:rsidRPr="00A92997" w:rsidTr="00952501">
        <w:trPr>
          <w:trHeight w:hRule="exact" w:val="387"/>
        </w:trPr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DC2882">
            <w:pPr>
              <w:spacing w:after="0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 w:rsidRPr="00952501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НАЗВАНИЕ НОМЕРА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</w:tr>
      <w:tr w:rsidR="00952501" w:rsidRPr="00A92997" w:rsidTr="00952501">
        <w:trPr>
          <w:trHeight w:hRule="exact" w:val="476"/>
        </w:trPr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DC2882">
            <w:pPr>
              <w:spacing w:after="0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 w:rsidRPr="00952501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Автор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</w:tr>
      <w:tr w:rsidR="00952501" w:rsidRPr="00A92997" w:rsidTr="00952501">
        <w:trPr>
          <w:trHeight w:hRule="exact" w:val="388"/>
        </w:trPr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DC2882">
            <w:pPr>
              <w:spacing w:after="0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 w:rsidRPr="00952501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Хронометраж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</w:tr>
      <w:tr w:rsidR="00952501" w:rsidRPr="00A92997" w:rsidTr="00952501">
        <w:trPr>
          <w:trHeight w:hRule="exact" w:val="1013"/>
        </w:trPr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DC2882">
            <w:pPr>
              <w:spacing w:after="0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 w:rsidRPr="00952501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Количество участников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</w:tr>
      <w:tr w:rsidR="00952501" w:rsidRPr="00A92997" w:rsidTr="00952501">
        <w:trPr>
          <w:trHeight w:hRule="exact" w:val="573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ind w:left="-50"/>
              <w:jc w:val="both"/>
              <w:rPr>
                <w:rFonts w:ascii="Muller Medium" w:hAnsi="Muller Medium" w:cs="Times New Roman"/>
                <w:b/>
                <w:color w:val="000000" w:themeColor="text1"/>
                <w:sz w:val="28"/>
                <w:szCs w:val="24"/>
                <w:lang w:bidi="ru-RU"/>
              </w:rPr>
            </w:pPr>
            <w:r w:rsidRPr="00952501">
              <w:rPr>
                <w:rFonts w:ascii="Muller Medium" w:hAnsi="Muller Medium" w:cs="Times New Roman"/>
                <w:b/>
                <w:color w:val="000000" w:themeColor="text1"/>
                <w:sz w:val="28"/>
                <w:szCs w:val="24"/>
                <w:lang w:bidi="ru-RU"/>
              </w:rPr>
              <w:t xml:space="preserve">                                 Сведения о преподавателе (руководителе)</w:t>
            </w:r>
          </w:p>
        </w:tc>
      </w:tr>
      <w:tr w:rsidR="00952501" w:rsidRPr="00A92997" w:rsidTr="00952501">
        <w:trPr>
          <w:trHeight w:hRule="exact" w:val="594"/>
        </w:trPr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 w:rsidRPr="00952501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Фамилия, имя, отчество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</w:tr>
      <w:tr w:rsidR="00952501" w:rsidRPr="00A92997" w:rsidTr="00952501">
        <w:trPr>
          <w:trHeight w:hRule="exact" w:val="857"/>
        </w:trPr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DC2882">
            <w:pPr>
              <w:spacing w:after="0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 w:rsidRPr="00952501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Контактные телефоны, электронный адрес</w:t>
            </w:r>
          </w:p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 w:rsidRPr="00952501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 xml:space="preserve"> </w:t>
            </w:r>
          </w:p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52501" w:rsidRPr="00952501" w:rsidRDefault="00952501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</w:tr>
      <w:tr w:rsidR="008B0DC2" w:rsidRPr="00A92997" w:rsidTr="00952501">
        <w:trPr>
          <w:trHeight w:hRule="exact" w:val="857"/>
        </w:trPr>
        <w:tc>
          <w:tcPr>
            <w:tcW w:w="2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DC2" w:rsidRPr="00C8316C" w:rsidRDefault="00C8316C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  <w:r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Участие в м</w:t>
            </w:r>
            <w:r w:rsidR="008B0DC2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астер</w:t>
            </w:r>
            <w:r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-</w:t>
            </w:r>
            <w:r w:rsidR="008B0DC2"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класс</w:t>
            </w:r>
            <w:r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  <w:t>е (да/нет)</w:t>
            </w:r>
          </w:p>
        </w:tc>
        <w:tc>
          <w:tcPr>
            <w:tcW w:w="2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0DC2" w:rsidRPr="00952501" w:rsidRDefault="008B0DC2" w:rsidP="00952501">
            <w:pPr>
              <w:spacing w:after="0"/>
              <w:jc w:val="both"/>
              <w:rPr>
                <w:rFonts w:ascii="Muller Medium" w:hAnsi="Muller Medium" w:cs="Times New Roman"/>
                <w:color w:val="000000" w:themeColor="text1"/>
                <w:sz w:val="28"/>
                <w:szCs w:val="24"/>
                <w:lang w:bidi="ru-RU"/>
              </w:rPr>
            </w:pPr>
          </w:p>
        </w:tc>
      </w:tr>
      <w:bookmarkEnd w:id="0"/>
    </w:tbl>
    <w:p w:rsidR="00952501" w:rsidRDefault="00952501" w:rsidP="008B0DC2">
      <w:pPr>
        <w:tabs>
          <w:tab w:val="left" w:pos="7040"/>
        </w:tabs>
        <w:rPr>
          <w:rFonts w:ascii="Times New Roman" w:hAnsi="Times New Roman" w:cs="Times New Roman"/>
        </w:rPr>
      </w:pPr>
    </w:p>
    <w:p w:rsidR="008B0DC2" w:rsidRDefault="008B0DC2" w:rsidP="008B0DC2">
      <w:pPr>
        <w:tabs>
          <w:tab w:val="left" w:pos="7040"/>
        </w:tabs>
        <w:rPr>
          <w:rFonts w:ascii="Times New Roman" w:hAnsi="Times New Roman" w:cs="Times New Roman"/>
        </w:rPr>
      </w:pPr>
    </w:p>
    <w:p w:rsidR="00952501" w:rsidRPr="00DD011C" w:rsidRDefault="00DD011C" w:rsidP="00DD011C">
      <w:pPr>
        <w:jc w:val="both"/>
        <w:rPr>
          <w:rFonts w:ascii="Muller Medium" w:hAnsi="Muller Medium" w:cs="Times New Roman"/>
          <w:color w:val="auto"/>
          <w:sz w:val="28"/>
          <w:szCs w:val="24"/>
          <w:lang w:bidi="ru-RU"/>
        </w:rPr>
      </w:pPr>
      <w:r w:rsidRPr="00DD011C">
        <w:rPr>
          <w:rFonts w:ascii="Muller Medium" w:hAnsi="Muller Medium" w:cs="Times New Roman"/>
          <w:color w:val="auto"/>
          <w:sz w:val="28"/>
          <w:szCs w:val="24"/>
          <w:lang w:bidi="ru-RU"/>
        </w:rPr>
        <w:t>ТЕХНИЧЕСКОЕ ОСНАЩЕНИЕ. Участники всех номинаций могут исполнять конкурсные произведения с живым музыкальным сопровождением или иметь фонограммы, которые необходимо направить вместе с заявкой в формате mp3, а также иметь с собой на</w:t>
      </w:r>
      <w:bookmarkStart w:id="1" w:name="_GoBack"/>
      <w:bookmarkEnd w:id="1"/>
      <w:r w:rsidRPr="00DD011C">
        <w:rPr>
          <w:rFonts w:ascii="Muller Medium" w:hAnsi="Muller Medium" w:cs="Times New Roman"/>
          <w:color w:val="auto"/>
          <w:sz w:val="28"/>
          <w:szCs w:val="24"/>
          <w:lang w:bidi="ru-RU"/>
        </w:rPr>
        <w:t xml:space="preserve"> USB-носителе.</w:t>
      </w:r>
    </w:p>
    <w:sectPr w:rsidR="00952501" w:rsidRPr="00DD011C" w:rsidSect="004334DF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40" w:right="849" w:bottom="1843" w:left="1134" w:header="720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E44" w:rsidRDefault="00250E44">
      <w:pPr>
        <w:spacing w:after="0" w:line="240" w:lineRule="auto"/>
      </w:pPr>
      <w:r>
        <w:separator/>
      </w:r>
    </w:p>
    <w:p w:rsidR="00250E44" w:rsidRDefault="00250E44"/>
  </w:endnote>
  <w:endnote w:type="continuationSeparator" w:id="0">
    <w:p w:rsidR="00250E44" w:rsidRDefault="00250E44">
      <w:pPr>
        <w:spacing w:after="0" w:line="240" w:lineRule="auto"/>
      </w:pPr>
      <w:r>
        <w:continuationSeparator/>
      </w:r>
    </w:p>
    <w:p w:rsidR="00250E44" w:rsidRDefault="00250E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uller Black">
    <w:altName w:val="Calibri"/>
    <w:charset w:val="CC"/>
    <w:family w:val="auto"/>
    <w:pitch w:val="variable"/>
    <w:sig w:usb0="A000026F" w:usb1="0000205A" w:usb2="00000000" w:usb3="00000000" w:csb0="00000097" w:csb1="00000000"/>
  </w:font>
  <w:font w:name="Muller Medium">
    <w:altName w:val="Calibri"/>
    <w:charset w:val="CC"/>
    <w:family w:val="auto"/>
    <w:pitch w:val="variable"/>
    <w:sig w:usb0="A000026F" w:usb1="0000205A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5915" w:rsidRDefault="00B45095" w:rsidP="00D35915">
    <w:pPr>
      <w:pStyle w:val="a7"/>
      <w:jc w:val="right"/>
    </w:pPr>
    <w:r w:rsidRPr="00B45095">
      <w:rPr>
        <w:noProof/>
      </w:rPr>
      <w:drawing>
        <wp:anchor distT="0" distB="0" distL="114300" distR="114300" simplePos="0" relativeHeight="251711488" behindDoc="1" locked="0" layoutInCell="1" allowOverlap="1" wp14:anchorId="209B300C" wp14:editId="7C8EF66D">
          <wp:simplePos x="0" y="0"/>
          <wp:positionH relativeFrom="column">
            <wp:posOffset>3889375</wp:posOffset>
          </wp:positionH>
          <wp:positionV relativeFrom="paragraph">
            <wp:posOffset>133350</wp:posOffset>
          </wp:positionV>
          <wp:extent cx="1752600" cy="806450"/>
          <wp:effectExtent l="0" t="0" r="0" b="0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5095">
      <w:rPr>
        <w:noProof/>
      </w:rPr>
      <w:drawing>
        <wp:anchor distT="0" distB="0" distL="114300" distR="114300" simplePos="0" relativeHeight="251704320" behindDoc="1" locked="0" layoutInCell="1" allowOverlap="1" wp14:anchorId="1138DD6A" wp14:editId="4D92ECC5">
          <wp:simplePos x="0" y="0"/>
          <wp:positionH relativeFrom="page">
            <wp:posOffset>-85090</wp:posOffset>
          </wp:positionH>
          <wp:positionV relativeFrom="paragraph">
            <wp:posOffset>-621030</wp:posOffset>
          </wp:positionV>
          <wp:extent cx="7710805" cy="1443355"/>
          <wp:effectExtent l="0" t="0" r="4445" b="444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0805" cy="144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5095">
      <w:rPr>
        <w:noProof/>
      </w:rPr>
      <w:drawing>
        <wp:anchor distT="0" distB="0" distL="114300" distR="114300" simplePos="0" relativeHeight="251710464" behindDoc="1" locked="0" layoutInCell="1" allowOverlap="1" wp14:anchorId="3A9FB693" wp14:editId="1C2C0A8F">
          <wp:simplePos x="0" y="0"/>
          <wp:positionH relativeFrom="margin">
            <wp:posOffset>2054225</wp:posOffset>
          </wp:positionH>
          <wp:positionV relativeFrom="paragraph">
            <wp:posOffset>6350</wp:posOffset>
          </wp:positionV>
          <wp:extent cx="368300" cy="368300"/>
          <wp:effectExtent l="0" t="0" r="0" b="0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5095">
      <w:rPr>
        <w:noProof/>
      </w:rPr>
      <w:drawing>
        <wp:anchor distT="0" distB="0" distL="114300" distR="114300" simplePos="0" relativeHeight="251709440" behindDoc="1" locked="0" layoutInCell="1" allowOverlap="1" wp14:anchorId="0D61A933" wp14:editId="76A4D0EE">
          <wp:simplePos x="0" y="0"/>
          <wp:positionH relativeFrom="column">
            <wp:posOffset>2118360</wp:posOffset>
          </wp:positionH>
          <wp:positionV relativeFrom="paragraph">
            <wp:posOffset>133350</wp:posOffset>
          </wp:positionV>
          <wp:extent cx="1752600" cy="806450"/>
          <wp:effectExtent l="0" t="0" r="0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5095">
      <w:rPr>
        <w:noProof/>
      </w:rPr>
      <w:drawing>
        <wp:anchor distT="0" distB="0" distL="114300" distR="114300" simplePos="0" relativeHeight="251708416" behindDoc="1" locked="0" layoutInCell="1" allowOverlap="1" wp14:anchorId="20CA743A" wp14:editId="11D99E34">
          <wp:simplePos x="0" y="0"/>
          <wp:positionH relativeFrom="column">
            <wp:posOffset>645795</wp:posOffset>
          </wp:positionH>
          <wp:positionV relativeFrom="paragraph">
            <wp:posOffset>137160</wp:posOffset>
          </wp:positionV>
          <wp:extent cx="1752600" cy="806450"/>
          <wp:effectExtent l="0" t="0" r="0" b="0"/>
          <wp:wrapNone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5095">
      <w:rPr>
        <w:noProof/>
      </w:rPr>
      <w:drawing>
        <wp:anchor distT="0" distB="0" distL="114300" distR="114300" simplePos="0" relativeHeight="251707392" behindDoc="1" locked="0" layoutInCell="1" allowOverlap="1" wp14:anchorId="2FEECBB6" wp14:editId="7709CD32">
          <wp:simplePos x="0" y="0"/>
          <wp:positionH relativeFrom="margin">
            <wp:posOffset>107950</wp:posOffset>
          </wp:positionH>
          <wp:positionV relativeFrom="paragraph">
            <wp:posOffset>35560</wp:posOffset>
          </wp:positionV>
          <wp:extent cx="309880" cy="30988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88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5095">
      <w:rPr>
        <w:noProof/>
      </w:rPr>
      <w:drawing>
        <wp:anchor distT="0" distB="0" distL="114300" distR="114300" simplePos="0" relativeHeight="251706368" behindDoc="1" locked="0" layoutInCell="1" allowOverlap="1" wp14:anchorId="1EDD8B17" wp14:editId="342DAB47">
          <wp:simplePos x="0" y="0"/>
          <wp:positionH relativeFrom="column">
            <wp:posOffset>3654425</wp:posOffset>
          </wp:positionH>
          <wp:positionV relativeFrom="paragraph">
            <wp:posOffset>17780</wp:posOffset>
          </wp:positionV>
          <wp:extent cx="381000" cy="345440"/>
          <wp:effectExtent l="0" t="0" r="0" b="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5095">
      <w:rPr>
        <w:noProof/>
      </w:rPr>
      <w:drawing>
        <wp:anchor distT="0" distB="0" distL="114300" distR="114300" simplePos="0" relativeHeight="251705344" behindDoc="1" locked="0" layoutInCell="1" allowOverlap="1" wp14:anchorId="3965C89E" wp14:editId="10CE1BD6">
          <wp:simplePos x="0" y="0"/>
          <wp:positionH relativeFrom="column">
            <wp:posOffset>5659392</wp:posOffset>
          </wp:positionH>
          <wp:positionV relativeFrom="paragraph">
            <wp:posOffset>12609</wp:posOffset>
          </wp:positionV>
          <wp:extent cx="393700" cy="351790"/>
          <wp:effectExtent l="0" t="0" r="6350" b="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700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2BA2">
      <w:rPr>
        <w:noProof/>
      </w:rPr>
      <w:drawing>
        <wp:anchor distT="0" distB="0" distL="114300" distR="114300" simplePos="0" relativeHeight="251702272" behindDoc="1" locked="0" layoutInCell="1" allowOverlap="1" wp14:anchorId="5FA69335" wp14:editId="146A2FFB">
          <wp:simplePos x="0" y="0"/>
          <wp:positionH relativeFrom="page">
            <wp:align>left</wp:align>
          </wp:positionH>
          <wp:positionV relativeFrom="paragraph">
            <wp:posOffset>-247831</wp:posOffset>
          </wp:positionV>
          <wp:extent cx="7733800" cy="1167039"/>
          <wp:effectExtent l="0" t="0" r="635" b="0"/>
          <wp:wrapNone/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800" cy="116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763AE" w:rsidRDefault="00B45095" w:rsidP="00757E9C">
    <w:pPr>
      <w:pStyle w:val="affffff1"/>
    </w:pPr>
    <w:r>
      <w:rPr>
        <w:rFonts w:ascii="Times New Roman" w:hAnsi="Times New Roman" w:cs="Times New Roman"/>
        <w:noProof/>
        <w:sz w:val="26"/>
        <w:szCs w:val="26"/>
        <w:lang w:eastAsia="ru-RU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434AD566" wp14:editId="28E97BCE">
              <wp:simplePos x="0" y="0"/>
              <wp:positionH relativeFrom="margin">
                <wp:posOffset>-707571</wp:posOffset>
              </wp:positionH>
              <wp:positionV relativeFrom="paragraph">
                <wp:posOffset>167822</wp:posOffset>
              </wp:positionV>
              <wp:extent cx="8087360" cy="350520"/>
              <wp:effectExtent l="0" t="0" r="0" b="0"/>
              <wp:wrapNone/>
              <wp:docPr id="22" name="Прямоугольник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87360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5095" w:rsidRPr="009C60B7" w:rsidRDefault="00B45095" w:rsidP="00B45095">
                          <w:pPr>
                            <w:spacing w:after="0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Style w:val="afff5"/>
                              <w:rFonts w:ascii="Tahoma" w:hAnsi="Tahoma" w:cs="Tahoma"/>
                              <w:color w:val="FFFFFF" w:themeColor="background1"/>
                              <w:sz w:val="32"/>
                              <w:szCs w:val="28"/>
                              <w:u w:val="none"/>
                              <w:lang w:val="en-US"/>
                            </w:rPr>
                            <w:t xml:space="preserve">  </w:t>
                          </w:r>
                          <w:r w:rsidRPr="00B45095">
                            <w:rPr>
                              <w:rStyle w:val="afff5"/>
                              <w:rFonts w:ascii="Tahoma" w:hAnsi="Tahoma" w:cs="Tahoma"/>
                              <w:color w:val="FFFFFF" w:themeColor="background1"/>
                              <w:sz w:val="32"/>
                              <w:szCs w:val="28"/>
                              <w:u w:val="none"/>
                              <w:lang w:val="en-US"/>
                            </w:rPr>
                            <w:t xml:space="preserve">talantchita@mail.ru       </w:t>
                          </w:r>
                          <w:r w:rsidRPr="00952501">
                            <w:rPr>
                              <w:rStyle w:val="afff5"/>
                              <w:rFonts w:ascii="Tahoma" w:hAnsi="Tahoma" w:cs="Tahoma"/>
                              <w:color w:val="FFFFFF" w:themeColor="background1"/>
                              <w:sz w:val="32"/>
                              <w:szCs w:val="28"/>
                              <w:u w:val="none"/>
                              <w:lang w:val="en-US"/>
                            </w:rPr>
                            <w:t xml:space="preserve"> </w:t>
                          </w:r>
                          <w:r w:rsidRPr="00952501">
                            <w:rPr>
                              <w:rFonts w:ascii="Muller Medium" w:hAnsi="Muller Medium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952501">
                            <w:rPr>
                              <w:rFonts w:ascii="Muller Medium" w:hAnsi="Muller Medium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  <w:t>tal</w:t>
                          </w:r>
                          <w:proofErr w:type="spellEnd"/>
                          <w:r w:rsidRPr="00952501">
                            <w:rPr>
                              <w:rFonts w:ascii="Muller Medium" w:hAnsi="Muller Medium" w:cs="Tahoma"/>
                              <w:color w:val="FFFFFF" w:themeColor="background1"/>
                              <w:sz w:val="32"/>
                              <w:szCs w:val="28"/>
                            </w:rPr>
                            <w:t>а</w:t>
                          </w:r>
                          <w:r w:rsidRPr="00952501">
                            <w:rPr>
                              <w:rFonts w:ascii="Muller Medium" w:hAnsi="Muller Medium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  <w:t>nt</w:t>
                          </w:r>
                          <w:r w:rsidRPr="00952501"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  <w:t>_</w:t>
                          </w:r>
                          <w:r w:rsidRPr="00952501">
                            <w:rPr>
                              <w:rFonts w:ascii="Muller Medium" w:hAnsi="Muller Medium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  <w:t>75</w:t>
                          </w:r>
                          <w:r w:rsidRPr="00952501"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  <w:tab/>
                            <w:t xml:space="preserve">    </w:t>
                          </w:r>
                          <w:proofErr w:type="spellStart"/>
                          <w:r w:rsidRPr="00952501">
                            <w:rPr>
                              <w:rFonts w:ascii="Muller Medium" w:hAnsi="Muller Medium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  <w:t>talant</w:t>
                          </w:r>
                          <w:r w:rsidRPr="00952501"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  <w:t>_</w:t>
                          </w:r>
                          <w:r w:rsidRPr="00952501">
                            <w:rPr>
                              <w:rFonts w:ascii="Muller Medium" w:hAnsi="Muller Medium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  <w:t>chita</w:t>
                          </w:r>
                          <w:proofErr w:type="spellEnd"/>
                          <w:r w:rsidRPr="00952501"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  <w:t xml:space="preserve">        </w:t>
                          </w:r>
                          <w:r w:rsidRPr="00952501">
                            <w:rPr>
                              <w:rFonts w:ascii="Muller Medium" w:hAnsi="Muller Medium" w:cs="Tahoma"/>
                              <w:color w:val="FFFFFF" w:themeColor="background1"/>
                              <w:sz w:val="32"/>
                              <w:szCs w:val="28"/>
                              <w:lang w:val="en-US"/>
                            </w:rPr>
                            <w:t>+7 (914) 3675161</w:t>
                          </w:r>
                        </w:p>
                        <w:p w:rsidR="00B45095" w:rsidRPr="009C60B7" w:rsidRDefault="00B45095" w:rsidP="00B45095">
                          <w:pPr>
                            <w:jc w:val="center"/>
                            <w:rPr>
                              <w:rFonts w:ascii="Tahoma" w:hAnsi="Tahoma" w:cs="Tahoma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4AD566" id="Прямоугольник 22" o:spid="_x0000_s1027" style="position:absolute;left:0;text-align:left;margin-left:-55.7pt;margin-top:13.2pt;width:636.8pt;height:27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" filled="f" stroked="f">
              <v:textbox>
                <w:txbxContent>
                  <w:p w:rsidR="00B45095" w:rsidRPr="009C60B7" w:rsidRDefault="00B45095" w:rsidP="00B45095">
                    <w:pPr>
                      <w:spacing w:after="0"/>
                      <w:rPr>
                        <w:rFonts w:ascii="Tahoma" w:hAnsi="Tahoma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</w:pPr>
                    <w:r>
                      <w:rPr>
                        <w:rStyle w:val="afff5"/>
                        <w:rFonts w:ascii="Tahoma" w:hAnsi="Tahoma" w:cs="Tahoma"/>
                        <w:color w:val="FFFFFF" w:themeColor="background1"/>
                        <w:sz w:val="32"/>
                        <w:szCs w:val="28"/>
                        <w:u w:val="none"/>
                        <w:lang w:val="en-US"/>
                      </w:rPr>
                      <w:t xml:space="preserve">  </w:t>
                    </w:r>
                    <w:r w:rsidRPr="00B45095">
                      <w:rPr>
                        <w:rStyle w:val="afff5"/>
                        <w:rFonts w:ascii="Tahoma" w:hAnsi="Tahoma" w:cs="Tahoma"/>
                        <w:color w:val="FFFFFF" w:themeColor="background1"/>
                        <w:sz w:val="32"/>
                        <w:szCs w:val="28"/>
                        <w:u w:val="none"/>
                        <w:lang w:val="en-US"/>
                      </w:rPr>
                      <w:t xml:space="preserve">talantchita@mail.ru       </w:t>
                    </w:r>
                    <w:r w:rsidRPr="00952501">
                      <w:rPr>
                        <w:rStyle w:val="afff5"/>
                        <w:rFonts w:ascii="Tahoma" w:hAnsi="Tahoma" w:cs="Tahoma"/>
                        <w:color w:val="FFFFFF" w:themeColor="background1"/>
                        <w:sz w:val="32"/>
                        <w:szCs w:val="28"/>
                        <w:u w:val="none"/>
                        <w:lang w:val="en-US"/>
                      </w:rPr>
                      <w:t xml:space="preserve"> </w:t>
                    </w:r>
                    <w:r w:rsidRPr="00952501">
                      <w:rPr>
                        <w:rFonts w:ascii="Muller Medium" w:hAnsi="Muller Medium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  <w:t xml:space="preserve"> </w:t>
                    </w:r>
                    <w:proofErr w:type="spellStart"/>
                    <w:r w:rsidRPr="00952501">
                      <w:rPr>
                        <w:rFonts w:ascii="Muller Medium" w:hAnsi="Muller Medium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  <w:t>tal</w:t>
                    </w:r>
                    <w:proofErr w:type="spellEnd"/>
                    <w:r w:rsidRPr="00952501">
                      <w:rPr>
                        <w:rFonts w:ascii="Muller Medium" w:hAnsi="Muller Medium" w:cs="Tahoma"/>
                        <w:color w:val="FFFFFF" w:themeColor="background1"/>
                        <w:sz w:val="32"/>
                        <w:szCs w:val="28"/>
                      </w:rPr>
                      <w:t>а</w:t>
                    </w:r>
                    <w:r w:rsidRPr="00952501">
                      <w:rPr>
                        <w:rFonts w:ascii="Muller Medium" w:hAnsi="Muller Medium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  <w:t>nt</w:t>
                    </w:r>
                    <w:r w:rsidRPr="00952501">
                      <w:rPr>
                        <w:rFonts w:ascii="Tahoma" w:hAnsi="Tahoma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  <w:t>_</w:t>
                    </w:r>
                    <w:r w:rsidRPr="00952501">
                      <w:rPr>
                        <w:rFonts w:ascii="Muller Medium" w:hAnsi="Muller Medium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  <w:t>75</w:t>
                    </w:r>
                    <w:r w:rsidRPr="00952501">
                      <w:rPr>
                        <w:rFonts w:ascii="Tahoma" w:hAnsi="Tahoma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  <w:tab/>
                      <w:t xml:space="preserve">    </w:t>
                    </w:r>
                    <w:proofErr w:type="spellStart"/>
                    <w:r w:rsidRPr="00952501">
                      <w:rPr>
                        <w:rFonts w:ascii="Muller Medium" w:hAnsi="Muller Medium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  <w:t>talant</w:t>
                    </w:r>
                    <w:r w:rsidRPr="00952501">
                      <w:rPr>
                        <w:rFonts w:ascii="Tahoma" w:hAnsi="Tahoma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  <w:t>_</w:t>
                    </w:r>
                    <w:r w:rsidRPr="00952501">
                      <w:rPr>
                        <w:rFonts w:ascii="Muller Medium" w:hAnsi="Muller Medium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  <w:t>chita</w:t>
                    </w:r>
                    <w:proofErr w:type="spellEnd"/>
                    <w:r w:rsidRPr="00952501">
                      <w:rPr>
                        <w:rFonts w:ascii="Tahoma" w:hAnsi="Tahoma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  <w:t xml:space="preserve">        </w:t>
                    </w:r>
                    <w:r w:rsidRPr="00952501">
                      <w:rPr>
                        <w:rFonts w:ascii="Muller Medium" w:hAnsi="Muller Medium" w:cs="Tahoma"/>
                        <w:color w:val="FFFFFF" w:themeColor="background1"/>
                        <w:sz w:val="32"/>
                        <w:szCs w:val="28"/>
                        <w:lang w:val="en-US"/>
                      </w:rPr>
                      <w:t>+7 (914) 3675161</w:t>
                    </w:r>
                  </w:p>
                  <w:p w:rsidR="00B45095" w:rsidRPr="009C60B7" w:rsidRDefault="00B45095" w:rsidP="00B45095">
                    <w:pPr>
                      <w:jc w:val="center"/>
                      <w:rPr>
                        <w:rFonts w:ascii="Tahoma" w:hAnsi="Tahoma" w:cs="Tahoma"/>
                        <w:lang w:val="en-US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FC4" w:rsidRDefault="00D35915" w:rsidP="00752FC4">
    <w:pPr>
      <w:pStyle w:val="a7"/>
      <w:jc w:val="right"/>
    </w:pPr>
    <w:r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-471897</wp:posOffset>
          </wp:positionV>
          <wp:extent cx="7559040" cy="1156245"/>
          <wp:effectExtent l="0" t="0" r="3810" b="635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5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E44" w:rsidRDefault="00250E44">
      <w:pPr>
        <w:spacing w:after="0" w:line="240" w:lineRule="auto"/>
      </w:pPr>
      <w:r>
        <w:separator/>
      </w:r>
    </w:p>
    <w:p w:rsidR="00250E44" w:rsidRDefault="00250E44"/>
  </w:footnote>
  <w:footnote w:type="continuationSeparator" w:id="0">
    <w:p w:rsidR="00250E44" w:rsidRDefault="00250E44">
      <w:pPr>
        <w:spacing w:after="0" w:line="240" w:lineRule="auto"/>
      </w:pPr>
      <w:r>
        <w:continuationSeparator/>
      </w:r>
    </w:p>
    <w:p w:rsidR="00250E44" w:rsidRDefault="00250E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06B" w:rsidRDefault="00A85DAC" w:rsidP="00A85DAC">
    <w:pPr>
      <w:pStyle w:val="a5"/>
      <w:tabs>
        <w:tab w:val="left" w:pos="6888"/>
      </w:tabs>
    </w:pPr>
    <w:r>
      <w:rPr>
        <w:noProof/>
      </w:rPr>
      <w:drawing>
        <wp:anchor distT="0" distB="0" distL="114300" distR="114300" simplePos="0" relativeHeight="251683840" behindDoc="1" locked="0" layoutInCell="1" allowOverlap="1" wp14:anchorId="088FAAC2" wp14:editId="0A9698BD">
          <wp:simplePos x="0" y="0"/>
          <wp:positionH relativeFrom="page">
            <wp:posOffset>-121920</wp:posOffset>
          </wp:positionH>
          <wp:positionV relativeFrom="paragraph">
            <wp:posOffset>-750570</wp:posOffset>
          </wp:positionV>
          <wp:extent cx="8806180" cy="1764030"/>
          <wp:effectExtent l="0" t="0" r="0" b="762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6180" cy="176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06B" w:rsidRDefault="009238A4" w:rsidP="00A85DAC">
    <w:pPr>
      <w:pStyle w:val="a5"/>
      <w:tabs>
        <w:tab w:val="left" w:pos="6780"/>
        <w:tab w:val="left" w:pos="7740"/>
      </w:tabs>
    </w:pPr>
    <w:r>
      <w:rPr>
        <w:noProof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-472440</wp:posOffset>
          </wp:positionV>
          <wp:extent cx="8039100" cy="171450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0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DAC">
      <w:rPr>
        <w:rFonts w:ascii="Times New Roman" w:hAnsi="Times New Roman" w:cs="Times New Roman"/>
        <w:noProof/>
        <w:color w:val="auto"/>
        <w:sz w:val="28"/>
        <w:szCs w:val="24"/>
        <w:lang w:bidi="ru-RU"/>
      </w:rPr>
      <w:drawing>
        <wp:anchor distT="0" distB="0" distL="114300" distR="114300" simplePos="0" relativeHeight="251680768" behindDoc="1" locked="0" layoutInCell="1" allowOverlap="1" wp14:anchorId="5441439B" wp14:editId="66CB80CD">
          <wp:simplePos x="0" y="0"/>
          <wp:positionH relativeFrom="column">
            <wp:posOffset>-1268730</wp:posOffset>
          </wp:positionH>
          <wp:positionV relativeFrom="paragraph">
            <wp:posOffset>-952500</wp:posOffset>
          </wp:positionV>
          <wp:extent cx="3274751" cy="2316480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717" cy="2317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3663">
      <w:tab/>
    </w:r>
    <w:r w:rsidR="00A85DA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06B"/>
    <w:rsid w:val="0000254B"/>
    <w:rsid w:val="000115CE"/>
    <w:rsid w:val="000149E0"/>
    <w:rsid w:val="00053E1E"/>
    <w:rsid w:val="000742FC"/>
    <w:rsid w:val="000828F4"/>
    <w:rsid w:val="000D5FD7"/>
    <w:rsid w:val="000F1769"/>
    <w:rsid w:val="000F51EC"/>
    <w:rsid w:val="000F7122"/>
    <w:rsid w:val="00166B79"/>
    <w:rsid w:val="00197C58"/>
    <w:rsid w:val="001A15D7"/>
    <w:rsid w:val="001B689C"/>
    <w:rsid w:val="001B6AB3"/>
    <w:rsid w:val="001F2E55"/>
    <w:rsid w:val="00200635"/>
    <w:rsid w:val="00243090"/>
    <w:rsid w:val="00250E44"/>
    <w:rsid w:val="003156EC"/>
    <w:rsid w:val="0038000D"/>
    <w:rsid w:val="00385ACF"/>
    <w:rsid w:val="003D2CD0"/>
    <w:rsid w:val="00421484"/>
    <w:rsid w:val="004334DF"/>
    <w:rsid w:val="004468B6"/>
    <w:rsid w:val="00477474"/>
    <w:rsid w:val="00480B7F"/>
    <w:rsid w:val="004928C9"/>
    <w:rsid w:val="004A1893"/>
    <w:rsid w:val="004C3663"/>
    <w:rsid w:val="004C4A44"/>
    <w:rsid w:val="005125BB"/>
    <w:rsid w:val="00525A0D"/>
    <w:rsid w:val="005317A9"/>
    <w:rsid w:val="00537F9C"/>
    <w:rsid w:val="00544F25"/>
    <w:rsid w:val="0056106B"/>
    <w:rsid w:val="0057167C"/>
    <w:rsid w:val="00572222"/>
    <w:rsid w:val="00596F34"/>
    <w:rsid w:val="005D1E84"/>
    <w:rsid w:val="005D3DA6"/>
    <w:rsid w:val="00647E29"/>
    <w:rsid w:val="006C08DB"/>
    <w:rsid w:val="006C489C"/>
    <w:rsid w:val="0070277F"/>
    <w:rsid w:val="00712D57"/>
    <w:rsid w:val="00744EA9"/>
    <w:rsid w:val="00752FC4"/>
    <w:rsid w:val="00757E9C"/>
    <w:rsid w:val="00766201"/>
    <w:rsid w:val="007B4C91"/>
    <w:rsid w:val="007D70F7"/>
    <w:rsid w:val="007E1A64"/>
    <w:rsid w:val="007F15FF"/>
    <w:rsid w:val="007F52F5"/>
    <w:rsid w:val="00830C5F"/>
    <w:rsid w:val="00834A33"/>
    <w:rsid w:val="008415DC"/>
    <w:rsid w:val="00851501"/>
    <w:rsid w:val="00883205"/>
    <w:rsid w:val="00896EE1"/>
    <w:rsid w:val="008B0DC2"/>
    <w:rsid w:val="008C1482"/>
    <w:rsid w:val="008D0AA7"/>
    <w:rsid w:val="008D5096"/>
    <w:rsid w:val="008E1EB8"/>
    <w:rsid w:val="008E7305"/>
    <w:rsid w:val="00902426"/>
    <w:rsid w:val="00912A0A"/>
    <w:rsid w:val="009238A4"/>
    <w:rsid w:val="00952501"/>
    <w:rsid w:val="00970070"/>
    <w:rsid w:val="00986B53"/>
    <w:rsid w:val="009A68EB"/>
    <w:rsid w:val="009A700A"/>
    <w:rsid w:val="009C60B7"/>
    <w:rsid w:val="00A01D33"/>
    <w:rsid w:val="00A141DE"/>
    <w:rsid w:val="00A23630"/>
    <w:rsid w:val="00A763AE"/>
    <w:rsid w:val="00A85DAC"/>
    <w:rsid w:val="00AA2979"/>
    <w:rsid w:val="00AE5CDB"/>
    <w:rsid w:val="00B128B5"/>
    <w:rsid w:val="00B45095"/>
    <w:rsid w:val="00B63133"/>
    <w:rsid w:val="00BC0F0A"/>
    <w:rsid w:val="00BD0532"/>
    <w:rsid w:val="00BE2BA2"/>
    <w:rsid w:val="00C11980"/>
    <w:rsid w:val="00C34D11"/>
    <w:rsid w:val="00C43B96"/>
    <w:rsid w:val="00C55DA0"/>
    <w:rsid w:val="00C77E06"/>
    <w:rsid w:val="00C8316C"/>
    <w:rsid w:val="00C83914"/>
    <w:rsid w:val="00C958CE"/>
    <w:rsid w:val="00CB4D77"/>
    <w:rsid w:val="00D04123"/>
    <w:rsid w:val="00D21C06"/>
    <w:rsid w:val="00D35915"/>
    <w:rsid w:val="00D47628"/>
    <w:rsid w:val="00D8641A"/>
    <w:rsid w:val="00D970EE"/>
    <w:rsid w:val="00DC2882"/>
    <w:rsid w:val="00DC7840"/>
    <w:rsid w:val="00DD011C"/>
    <w:rsid w:val="00E12166"/>
    <w:rsid w:val="00E55A04"/>
    <w:rsid w:val="00E67149"/>
    <w:rsid w:val="00E95EED"/>
    <w:rsid w:val="00EA0C36"/>
    <w:rsid w:val="00EC1B41"/>
    <w:rsid w:val="00EC5125"/>
    <w:rsid w:val="00EE160D"/>
    <w:rsid w:val="00F35E99"/>
    <w:rsid w:val="00F71D73"/>
    <w:rsid w:val="00F743C8"/>
    <w:rsid w:val="00F763B1"/>
    <w:rsid w:val="00FA402E"/>
    <w:rsid w:val="00FA7AEA"/>
    <w:rsid w:val="00FB49C2"/>
    <w:rsid w:val="00FC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BFDA44"/>
  <w15:chartTrackingRefBased/>
  <w15:docId w15:val="{35F91BA1-1079-44D5-9E15-1B4896F3F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5463E" w:themeColor="text2" w:themeShade="BF"/>
        <w:sz w:val="22"/>
        <w:szCs w:val="22"/>
        <w:lang w:val="ru-RU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0F7122"/>
  </w:style>
  <w:style w:type="paragraph" w:styleId="1">
    <w:name w:val="heading 1"/>
    <w:basedOn w:val="a1"/>
    <w:next w:val="a1"/>
    <w:link w:val="10"/>
    <w:uiPriority w:val="9"/>
    <w:semiHidden/>
    <w:unhideWhenUsed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76B64" w:themeColor="accent2" w:themeShade="80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61D0A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A2C0F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A2C0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61D0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61D0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B63133"/>
    <w:pPr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B63133"/>
    <w:rPr>
      <w:sz w:val="22"/>
    </w:rPr>
  </w:style>
  <w:style w:type="paragraph" w:styleId="a7">
    <w:name w:val="footer"/>
    <w:basedOn w:val="a1"/>
    <w:link w:val="a8"/>
    <w:uiPriority w:val="99"/>
    <w:unhideWhenUsed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276B64" w:themeColor="accent2" w:themeShade="80"/>
    </w:rPr>
  </w:style>
  <w:style w:type="character" w:customStyle="1" w:styleId="a8">
    <w:name w:val="Нижний колонтитул Знак"/>
    <w:basedOn w:val="a2"/>
    <w:link w:val="a7"/>
    <w:uiPriority w:val="99"/>
    <w:rsid w:val="00BC0F0A"/>
    <w:rPr>
      <w:rFonts w:asciiTheme="majorHAnsi" w:hAnsiTheme="majorHAnsi"/>
      <w:color w:val="276B64" w:themeColor="accent2" w:themeShade="80"/>
    </w:rPr>
  </w:style>
  <w:style w:type="character" w:styleId="a9">
    <w:name w:val="Placeholder Text"/>
    <w:basedOn w:val="a2"/>
    <w:uiPriority w:val="99"/>
    <w:semiHidden/>
    <w:rsid w:val="00912A0A"/>
    <w:rPr>
      <w:color w:val="7E7465" w:themeColor="accent5" w:themeShade="BF"/>
      <w:sz w:val="22"/>
    </w:rPr>
  </w:style>
  <w:style w:type="paragraph" w:customStyle="1" w:styleId="aa">
    <w:name w:val="Имя"/>
    <w:basedOn w:val="a1"/>
    <w:uiPriority w:val="1"/>
    <w:qFormat/>
    <w:rsid w:val="000F51EC"/>
    <w:pPr>
      <w:spacing w:after="0" w:line="240" w:lineRule="auto"/>
    </w:pPr>
    <w:rPr>
      <w:rFonts w:asciiTheme="majorHAnsi" w:hAnsiTheme="majorHAnsi"/>
      <w:color w:val="276B64" w:themeColor="accent2" w:themeShade="80"/>
      <w:sz w:val="48"/>
      <w:szCs w:val="48"/>
    </w:rPr>
  </w:style>
  <w:style w:type="paragraph" w:customStyle="1" w:styleId="ab">
    <w:name w:val="Контактные данные"/>
    <w:basedOn w:val="a1"/>
    <w:uiPriority w:val="3"/>
    <w:qFormat/>
    <w:rsid w:val="000F51EC"/>
    <w:pPr>
      <w:spacing w:after="0"/>
      <w:jc w:val="right"/>
    </w:pPr>
    <w:rPr>
      <w:rFonts w:asciiTheme="majorHAnsi" w:hAnsiTheme="majorHAnsi"/>
      <w:color w:val="276B64" w:themeColor="accent2" w:themeShade="80"/>
      <w:szCs w:val="18"/>
    </w:rPr>
  </w:style>
  <w:style w:type="paragraph" w:styleId="ac">
    <w:name w:val="Date"/>
    <w:basedOn w:val="a1"/>
    <w:next w:val="ad"/>
    <w:link w:val="ae"/>
    <w:uiPriority w:val="4"/>
    <w:unhideWhenUsed/>
    <w:qFormat/>
    <w:pPr>
      <w:spacing w:before="720" w:after="960"/>
    </w:pPr>
  </w:style>
  <w:style w:type="character" w:customStyle="1" w:styleId="ae">
    <w:name w:val="Дата Знак"/>
    <w:basedOn w:val="a2"/>
    <w:link w:val="ac"/>
    <w:uiPriority w:val="4"/>
    <w:rsid w:val="00752FC4"/>
  </w:style>
  <w:style w:type="paragraph" w:styleId="af">
    <w:name w:val="Closing"/>
    <w:basedOn w:val="a1"/>
    <w:next w:val="af0"/>
    <w:link w:val="af1"/>
    <w:uiPriority w:val="6"/>
    <w:unhideWhenUsed/>
    <w:qFormat/>
    <w:pPr>
      <w:spacing w:after="40" w:line="240" w:lineRule="auto"/>
    </w:pPr>
  </w:style>
  <w:style w:type="character" w:customStyle="1" w:styleId="af1">
    <w:name w:val="Прощание Знак"/>
    <w:basedOn w:val="a2"/>
    <w:link w:val="af"/>
    <w:uiPriority w:val="6"/>
    <w:rsid w:val="00752FC4"/>
  </w:style>
  <w:style w:type="character" w:customStyle="1" w:styleId="10">
    <w:name w:val="Заголовок 1 Знак"/>
    <w:basedOn w:val="a2"/>
    <w:link w:val="1"/>
    <w:uiPriority w:val="9"/>
    <w:semiHidden/>
    <w:rsid w:val="000F51EC"/>
    <w:rPr>
      <w:rFonts w:asciiTheme="majorHAnsi" w:eastAsiaTheme="majorEastAsia" w:hAnsiTheme="majorHAnsi" w:cstheme="majorBidi"/>
      <w:b/>
      <w:bCs/>
      <w:color w:val="276B64" w:themeColor="accent2" w:themeShade="80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  <w14:ligatures w14:val="standardContextual"/>
      <w14:numForm w14:val="oldStyle"/>
      <w14:numSpacing w14:val="proportional"/>
      <w14:cntxtAlts/>
    </w:rPr>
  </w:style>
  <w:style w:type="table" w:styleId="af2">
    <w:name w:val="Table Grid"/>
    <w:basedOn w:val="a3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1"/>
    <w:link w:val="af4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4">
    <w:name w:val="Текст выноски Знак"/>
    <w:basedOn w:val="a2"/>
    <w:link w:val="af3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af5">
    <w:name w:val="Bibliography"/>
    <w:basedOn w:val="a1"/>
    <w:next w:val="a1"/>
    <w:uiPriority w:val="37"/>
    <w:semiHidden/>
    <w:unhideWhenUsed/>
    <w:rsid w:val="00572222"/>
  </w:style>
  <w:style w:type="paragraph" w:styleId="af6">
    <w:name w:val="Block Text"/>
    <w:basedOn w:val="a1"/>
    <w:uiPriority w:val="99"/>
    <w:semiHidden/>
    <w:unhideWhenUsed/>
    <w:rsid w:val="000F51EC"/>
    <w:pPr>
      <w:pBdr>
        <w:top w:val="single" w:sz="2" w:space="10" w:color="F05133" w:themeColor="accent1" w:frame="1"/>
        <w:left w:val="single" w:sz="2" w:space="10" w:color="F05133" w:themeColor="accent1" w:frame="1"/>
        <w:bottom w:val="single" w:sz="2" w:space="10" w:color="F05133" w:themeColor="accent1" w:frame="1"/>
        <w:right w:val="single" w:sz="2" w:space="10" w:color="F05133" w:themeColor="accent1" w:frame="1"/>
      </w:pBdr>
      <w:ind w:left="1152" w:right="1152"/>
    </w:pPr>
    <w:rPr>
      <w:rFonts w:eastAsiaTheme="minorEastAsia"/>
      <w:i/>
      <w:iCs/>
      <w:color w:val="CA2C0F" w:themeColor="accent1" w:themeShade="BF"/>
    </w:rPr>
  </w:style>
  <w:style w:type="paragraph" w:styleId="af7">
    <w:name w:val="Body Text"/>
    <w:basedOn w:val="a1"/>
    <w:link w:val="af8"/>
    <w:uiPriority w:val="99"/>
    <w:semiHidden/>
    <w:unhideWhenUsed/>
    <w:rsid w:val="00572222"/>
    <w:pPr>
      <w:spacing w:after="120"/>
    </w:pPr>
  </w:style>
  <w:style w:type="character" w:customStyle="1" w:styleId="af8">
    <w:name w:val="Основной текст Знак"/>
    <w:basedOn w:val="a2"/>
    <w:link w:val="af7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23">
    <w:name w:val="Body Text 2"/>
    <w:basedOn w:val="a1"/>
    <w:link w:val="24"/>
    <w:uiPriority w:val="99"/>
    <w:semiHidden/>
    <w:unhideWhenUsed/>
    <w:rsid w:val="00572222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33">
    <w:name w:val="Body Text 3"/>
    <w:basedOn w:val="a1"/>
    <w:link w:val="34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af9">
    <w:name w:val="Body Text First Indent"/>
    <w:basedOn w:val="af7"/>
    <w:link w:val="afa"/>
    <w:uiPriority w:val="99"/>
    <w:semiHidden/>
    <w:unhideWhenUsed/>
    <w:rsid w:val="00572222"/>
    <w:pPr>
      <w:spacing w:after="300"/>
      <w:ind w:firstLine="360"/>
    </w:pPr>
  </w:style>
  <w:style w:type="character" w:customStyle="1" w:styleId="afa">
    <w:name w:val="Красная строка Знак"/>
    <w:basedOn w:val="af8"/>
    <w:link w:val="af9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afb">
    <w:name w:val="Body Text Indent"/>
    <w:basedOn w:val="a1"/>
    <w:link w:val="afc"/>
    <w:uiPriority w:val="99"/>
    <w:semiHidden/>
    <w:unhideWhenUsed/>
    <w:rsid w:val="00572222"/>
    <w:pPr>
      <w:spacing w:after="120"/>
      <w:ind w:left="360"/>
    </w:pPr>
  </w:style>
  <w:style w:type="character" w:customStyle="1" w:styleId="afc">
    <w:name w:val="Основной текст с отступом Знак"/>
    <w:basedOn w:val="a2"/>
    <w:link w:val="afb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25">
    <w:name w:val="Body Text First Indent 2"/>
    <w:basedOn w:val="afb"/>
    <w:link w:val="26"/>
    <w:uiPriority w:val="99"/>
    <w:semiHidden/>
    <w:unhideWhenUsed/>
    <w:rsid w:val="00572222"/>
    <w:pPr>
      <w:spacing w:after="300"/>
      <w:ind w:firstLine="360"/>
    </w:pPr>
  </w:style>
  <w:style w:type="character" w:customStyle="1" w:styleId="26">
    <w:name w:val="Красная строка 2 Знак"/>
    <w:basedOn w:val="afc"/>
    <w:link w:val="25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27">
    <w:name w:val="Body Text Indent 2"/>
    <w:basedOn w:val="a1"/>
    <w:link w:val="28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35">
    <w:name w:val="Body Text Indent 3"/>
    <w:basedOn w:val="a1"/>
    <w:link w:val="36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afd">
    <w:name w:val="Book Title"/>
    <w:basedOn w:val="a2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afe">
    <w:name w:val="caption"/>
    <w:basedOn w:val="a1"/>
    <w:next w:val="a1"/>
    <w:uiPriority w:val="35"/>
    <w:semiHidden/>
    <w:unhideWhenUsed/>
    <w:qFormat/>
    <w:rsid w:val="00572222"/>
    <w:pPr>
      <w:spacing w:after="200" w:line="240" w:lineRule="auto"/>
    </w:pPr>
    <w:rPr>
      <w:i/>
      <w:iCs/>
      <w:color w:val="725E54" w:themeColor="text2"/>
      <w:szCs w:val="18"/>
    </w:rPr>
  </w:style>
  <w:style w:type="table" w:styleId="aff">
    <w:name w:val="Colorful Grid"/>
    <w:basedOn w:val="a3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BD6" w:themeFill="accent1" w:themeFillTint="33"/>
    </w:tcPr>
    <w:tblStylePr w:type="firstRow">
      <w:rPr>
        <w:b/>
        <w:bCs/>
      </w:rPr>
      <w:tblPr/>
      <w:tcPr>
        <w:shd w:val="clear" w:color="auto" w:fill="F9B9A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9A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A2C0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A2C0F" w:themeFill="accent1" w:themeFillShade="BF"/>
      </w:tc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shd w:val="clear" w:color="auto" w:fill="F7A799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3F1" w:themeFill="accent2" w:themeFillTint="33"/>
    </w:tcPr>
    <w:tblStylePr w:type="firstRow">
      <w:rPr>
        <w:b/>
        <w:bCs/>
      </w:rPr>
      <w:tblPr/>
      <w:tcPr>
        <w:shd w:val="clear" w:color="auto" w:fill="BFE7E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7E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AA0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AA095" w:themeFill="accent2" w:themeFillShade="BF"/>
      </w:tc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shd w:val="clear" w:color="auto" w:fill="AFE2DC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8DB" w:themeFill="accent3" w:themeFillTint="33"/>
    </w:tcPr>
    <w:tblStylePr w:type="firstRow">
      <w:rPr>
        <w:b/>
        <w:bCs/>
      </w:rPr>
      <w:tblPr/>
      <w:tcPr>
        <w:shd w:val="clear" w:color="auto" w:fill="EEF2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F2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3C0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3C021" w:themeFill="accent3" w:themeFillShade="BF"/>
      </w:tc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3F8" w:themeFill="accent4" w:themeFillTint="33"/>
    </w:tcPr>
    <w:tblStylePr w:type="firstRow">
      <w:rPr>
        <w:b/>
        <w:bCs/>
      </w:rPr>
      <w:tblPr/>
      <w:tcPr>
        <w:shd w:val="clear" w:color="auto" w:fill="B3E7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7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09DB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09DB5" w:themeFill="accent4" w:themeFillShade="BF"/>
      </w:tc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shd w:val="clear" w:color="auto" w:fill="A0E1EE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BE8" w:themeFill="accent5" w:themeFillTint="33"/>
    </w:tcPr>
    <w:tblStylePr w:type="firstRow">
      <w:rPr>
        <w:b/>
        <w:bCs/>
      </w:rPr>
      <w:tblPr/>
      <w:tcPr>
        <w:shd w:val="clear" w:color="auto" w:fill="DAD7D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7D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E746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E7465" w:themeFill="accent5" w:themeFillShade="BF"/>
      </w:tc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shd w:val="clear" w:color="auto" w:fill="D1CDC6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D6" w:themeFill="accent6" w:themeFillTint="33"/>
    </w:tcPr>
    <w:tblStylePr w:type="firstRow">
      <w:rPr>
        <w:b/>
        <w:bCs/>
      </w:rPr>
      <w:tblPr/>
      <w:tcPr>
        <w:shd w:val="clear" w:color="auto" w:fill="C3B5A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B5A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4383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43833" w:themeFill="accent6" w:themeFillShade="BF"/>
      </w:tc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shd w:val="clear" w:color="auto" w:fill="B5A39A" w:themeFill="accent6" w:themeFillTint="7F"/>
      </w:tcPr>
    </w:tblStylePr>
  </w:style>
  <w:style w:type="table" w:styleId="aff0">
    <w:name w:val="Colorful List"/>
    <w:basedOn w:val="a3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B9F" w:themeFill="accent2" w:themeFillShade="CC"/>
      </w:tcPr>
    </w:tblStylePr>
    <w:tblStylePr w:type="lastRow">
      <w:rPr>
        <w:b/>
        <w:bCs/>
        <w:color w:val="3EA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C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A8C2" w:themeFill="accent4" w:themeFillShade="CC"/>
      </w:tcPr>
    </w:tblStylePr>
    <w:tblStylePr w:type="lastRow">
      <w:rPr>
        <w:b/>
        <w:bCs/>
        <w:color w:val="23A8C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CD24" w:themeFill="accent3" w:themeFillShade="CC"/>
      </w:tcPr>
    </w:tblStylePr>
    <w:tblStylePr w:type="lastRow">
      <w:rPr>
        <w:b/>
        <w:bCs/>
        <w:color w:val="BFCD2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5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3C36" w:themeFill="accent6" w:themeFillShade="CC"/>
      </w:tcPr>
    </w:tblStylePr>
    <w:tblStylePr w:type="lastRow">
      <w:rPr>
        <w:b/>
        <w:bCs/>
        <w:color w:val="493C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7C6C" w:themeFill="accent5" w:themeFillShade="CC"/>
      </w:tcPr>
    </w:tblStylePr>
    <w:tblStylePr w:type="lastRow">
      <w:rPr>
        <w:b/>
        <w:bCs/>
        <w:color w:val="877C6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aff1">
    <w:name w:val="Colorful Shading"/>
    <w:basedOn w:val="a3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F05133" w:themeColor="accent1"/>
        <w:bottom w:val="single" w:sz="4" w:space="0" w:color="F05133" w:themeColor="accent1"/>
        <w:right w:val="single" w:sz="4" w:space="0" w:color="F051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2230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2230C" w:themeColor="accent1" w:themeShade="99"/>
          <w:insideV w:val="nil"/>
        </w:tcBorders>
        <w:shd w:val="clear" w:color="auto" w:fill="A2230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230C" w:themeFill="accent1" w:themeFillShade="99"/>
      </w:tcPr>
    </w:tblStylePr>
    <w:tblStylePr w:type="band1Vert">
      <w:tblPr/>
      <w:tcPr>
        <w:shd w:val="clear" w:color="auto" w:fill="F9B9AD" w:themeFill="accent1" w:themeFillTint="66"/>
      </w:tcPr>
    </w:tblStylePr>
    <w:tblStylePr w:type="band1Horz">
      <w:tblPr/>
      <w:tcPr>
        <w:shd w:val="clear" w:color="auto" w:fill="F7A79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C5BA" w:themeColor="accent2"/>
        <w:left w:val="single" w:sz="4" w:space="0" w:color="60C5BA" w:themeColor="accent2"/>
        <w:bottom w:val="single" w:sz="4" w:space="0" w:color="60C5BA" w:themeColor="accent2"/>
        <w:right w:val="single" w:sz="4" w:space="0" w:color="60C5B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80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8077" w:themeColor="accent2" w:themeShade="99"/>
          <w:insideV w:val="nil"/>
        </w:tcBorders>
        <w:shd w:val="clear" w:color="auto" w:fill="2F80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077" w:themeFill="accent2" w:themeFillShade="99"/>
      </w:tcPr>
    </w:tblStylePr>
    <w:tblStylePr w:type="band1Vert">
      <w:tblPr/>
      <w:tcPr>
        <w:shd w:val="clear" w:color="auto" w:fill="BFE7E3" w:themeFill="accent2" w:themeFillTint="66"/>
      </w:tcPr>
    </w:tblStylePr>
    <w:tblStylePr w:type="band1Horz">
      <w:tblPr/>
      <w:tcPr>
        <w:shd w:val="clear" w:color="auto" w:fill="AFE2D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C4DD" w:themeColor="accent4"/>
        <w:left w:val="single" w:sz="4" w:space="0" w:color="D5E04E" w:themeColor="accent3"/>
        <w:bottom w:val="single" w:sz="4" w:space="0" w:color="D5E04E" w:themeColor="accent3"/>
        <w:right w:val="single" w:sz="4" w:space="0" w:color="D5E04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C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C4D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991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991B" w:themeColor="accent3" w:themeShade="99"/>
          <w:insideV w:val="nil"/>
        </w:tcBorders>
        <w:shd w:val="clear" w:color="auto" w:fill="8F991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991B" w:themeFill="accent3" w:themeFillShade="99"/>
      </w:tcPr>
    </w:tblStylePr>
    <w:tblStylePr w:type="band1Vert">
      <w:tblPr/>
      <w:tcPr>
        <w:shd w:val="clear" w:color="auto" w:fill="EEF2B8" w:themeFill="accent3" w:themeFillTint="66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E04E" w:themeColor="accent3"/>
        <w:left w:val="single" w:sz="4" w:space="0" w:color="42C4DD" w:themeColor="accent4"/>
        <w:bottom w:val="single" w:sz="4" w:space="0" w:color="42C4DD" w:themeColor="accent4"/>
        <w:right w:val="single" w:sz="4" w:space="0" w:color="42C4D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E0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7E9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7E91" w:themeColor="accent4" w:themeShade="99"/>
          <w:insideV w:val="nil"/>
        </w:tcBorders>
        <w:shd w:val="clear" w:color="auto" w:fill="1A7E9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7E91" w:themeFill="accent4" w:themeFillShade="99"/>
      </w:tcPr>
    </w:tblStylePr>
    <w:tblStylePr w:type="band1Vert">
      <w:tblPr/>
      <w:tcPr>
        <w:shd w:val="clear" w:color="auto" w:fill="B3E7F1" w:themeFill="accent4" w:themeFillTint="66"/>
      </w:tcPr>
    </w:tblStylePr>
    <w:tblStylePr w:type="band1Horz">
      <w:tblPr/>
      <w:tcPr>
        <w:shd w:val="clear" w:color="auto" w:fill="A0E1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C4C44" w:themeColor="accent6"/>
        <w:left w:val="single" w:sz="4" w:space="0" w:color="A49B8D" w:themeColor="accent5"/>
        <w:bottom w:val="single" w:sz="4" w:space="0" w:color="A49B8D" w:themeColor="accent5"/>
        <w:right w:val="single" w:sz="4" w:space="0" w:color="A49B8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5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C4C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D5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D51" w:themeColor="accent5" w:themeShade="99"/>
          <w:insideV w:val="nil"/>
        </w:tcBorders>
        <w:shd w:val="clear" w:color="auto" w:fill="655D5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D51" w:themeFill="accent5" w:themeFillShade="99"/>
      </w:tcPr>
    </w:tblStylePr>
    <w:tblStylePr w:type="band1Vert">
      <w:tblPr/>
      <w:tcPr>
        <w:shd w:val="clear" w:color="auto" w:fill="DAD7D1" w:themeFill="accent5" w:themeFillTint="66"/>
      </w:tcPr>
    </w:tblStylePr>
    <w:tblStylePr w:type="band1Horz">
      <w:tblPr/>
      <w:tcPr>
        <w:shd w:val="clear" w:color="auto" w:fill="D1CDC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49B8D" w:themeColor="accent5"/>
        <w:left w:val="single" w:sz="4" w:space="0" w:color="5C4C44" w:themeColor="accent6"/>
        <w:bottom w:val="single" w:sz="4" w:space="0" w:color="5C4C44" w:themeColor="accent6"/>
        <w:right w:val="single" w:sz="4" w:space="0" w:color="5C4C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9B8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2D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2D28" w:themeColor="accent6" w:themeShade="99"/>
          <w:insideV w:val="nil"/>
        </w:tcBorders>
        <w:shd w:val="clear" w:color="auto" w:fill="372D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2D28" w:themeFill="accent6" w:themeFillShade="99"/>
      </w:tcPr>
    </w:tblStylePr>
    <w:tblStylePr w:type="band1Vert">
      <w:tblPr/>
      <w:tcPr>
        <w:shd w:val="clear" w:color="auto" w:fill="C3B5AE" w:themeFill="accent6" w:themeFillTint="66"/>
      </w:tcPr>
    </w:tblStylePr>
    <w:tblStylePr w:type="band1Horz">
      <w:tblPr/>
      <w:tcPr>
        <w:shd w:val="clear" w:color="auto" w:fill="B5A39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2">
    <w:name w:val="annotation reference"/>
    <w:basedOn w:val="a2"/>
    <w:uiPriority w:val="99"/>
    <w:semiHidden/>
    <w:unhideWhenUsed/>
    <w:rsid w:val="00572222"/>
    <w:rPr>
      <w:sz w:val="22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sid w:val="00572222"/>
    <w:pPr>
      <w:spacing w:line="240" w:lineRule="auto"/>
    </w:pPr>
  </w:style>
  <w:style w:type="character" w:customStyle="1" w:styleId="aff4">
    <w:name w:val="Текст примечания Знак"/>
    <w:basedOn w:val="a2"/>
    <w:link w:val="aff3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572222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aff7">
    <w:name w:val="Dark List"/>
    <w:basedOn w:val="a3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51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1D0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A2C0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2C0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C5B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6A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A0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095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E04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7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C0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021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C4D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687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9DB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9DB5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49B8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4D4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746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65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C4C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252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383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3833" w:themeFill="accent6" w:themeFillShade="BF"/>
      </w:tcPr>
    </w:tblStylePr>
  </w:style>
  <w:style w:type="paragraph" w:styleId="aff8">
    <w:name w:val="Document Map"/>
    <w:basedOn w:val="a1"/>
    <w:link w:val="aff9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9">
    <w:name w:val="Схема документа Знак"/>
    <w:basedOn w:val="a2"/>
    <w:link w:val="aff8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affa">
    <w:name w:val="E-mail Signature"/>
    <w:basedOn w:val="a1"/>
    <w:link w:val="affb"/>
    <w:uiPriority w:val="99"/>
    <w:semiHidden/>
    <w:unhideWhenUsed/>
    <w:rsid w:val="00572222"/>
    <w:pPr>
      <w:spacing w:after="0" w:line="240" w:lineRule="auto"/>
    </w:pPr>
  </w:style>
  <w:style w:type="character" w:customStyle="1" w:styleId="affb">
    <w:name w:val="Электронная подпись Знак"/>
    <w:basedOn w:val="a2"/>
    <w:link w:val="affa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affc">
    <w:name w:val="Emphasis"/>
    <w:basedOn w:val="a2"/>
    <w:uiPriority w:val="20"/>
    <w:semiHidden/>
    <w:qFormat/>
    <w:rsid w:val="00572222"/>
    <w:rPr>
      <w:i/>
      <w:iCs/>
      <w:sz w:val="22"/>
    </w:rPr>
  </w:style>
  <w:style w:type="character" w:styleId="affd">
    <w:name w:val="endnote reference"/>
    <w:basedOn w:val="a2"/>
    <w:uiPriority w:val="99"/>
    <w:semiHidden/>
    <w:unhideWhenUsed/>
    <w:rsid w:val="00572222"/>
    <w:rPr>
      <w:sz w:val="22"/>
      <w:vertAlign w:val="superscript"/>
    </w:rPr>
  </w:style>
  <w:style w:type="paragraph" w:styleId="affe">
    <w:name w:val="endnote text"/>
    <w:basedOn w:val="a1"/>
    <w:link w:val="afff"/>
    <w:uiPriority w:val="99"/>
    <w:semiHidden/>
    <w:unhideWhenUsed/>
    <w:rsid w:val="00572222"/>
    <w:pPr>
      <w:spacing w:after="0" w:line="240" w:lineRule="auto"/>
    </w:pPr>
  </w:style>
  <w:style w:type="character" w:customStyle="1" w:styleId="afff">
    <w:name w:val="Текст концевой сноски Знак"/>
    <w:basedOn w:val="a2"/>
    <w:link w:val="aff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afff0">
    <w:name w:val="envelope address"/>
    <w:basedOn w:val="a1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afff1">
    <w:name w:val="FollowedHyperlink"/>
    <w:basedOn w:val="a2"/>
    <w:uiPriority w:val="99"/>
    <w:semiHidden/>
    <w:unhideWhenUsed/>
    <w:rsid w:val="000F51EC"/>
    <w:rPr>
      <w:color w:val="276B64" w:themeColor="accent2" w:themeShade="80"/>
      <w:sz w:val="22"/>
      <w:u w:val="single"/>
    </w:rPr>
  </w:style>
  <w:style w:type="character" w:styleId="afff2">
    <w:name w:val="footnote reference"/>
    <w:basedOn w:val="a2"/>
    <w:uiPriority w:val="99"/>
    <w:semiHidden/>
    <w:unhideWhenUsed/>
    <w:rsid w:val="00572222"/>
    <w:rPr>
      <w:sz w:val="22"/>
      <w:vertAlign w:val="superscript"/>
    </w:rPr>
  </w:style>
  <w:style w:type="paragraph" w:styleId="afff3">
    <w:name w:val="footnote text"/>
    <w:basedOn w:val="a1"/>
    <w:link w:val="afff4"/>
    <w:uiPriority w:val="99"/>
    <w:semiHidden/>
    <w:unhideWhenUsed/>
    <w:rsid w:val="00572222"/>
    <w:pPr>
      <w:spacing w:after="0" w:line="240" w:lineRule="auto"/>
    </w:pPr>
  </w:style>
  <w:style w:type="character" w:customStyle="1" w:styleId="afff4">
    <w:name w:val="Текст сноски Знак"/>
    <w:basedOn w:val="a2"/>
    <w:link w:val="afff3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-13">
    <w:name w:val="Grid Table 1 Light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9B9AD" w:themeColor="accent1" w:themeTint="66"/>
        <w:left w:val="single" w:sz="4" w:space="0" w:color="F9B9AD" w:themeColor="accent1" w:themeTint="66"/>
        <w:bottom w:val="single" w:sz="4" w:space="0" w:color="F9B9AD" w:themeColor="accent1" w:themeTint="66"/>
        <w:right w:val="single" w:sz="4" w:space="0" w:color="F9B9AD" w:themeColor="accent1" w:themeTint="66"/>
        <w:insideH w:val="single" w:sz="4" w:space="0" w:color="F9B9AD" w:themeColor="accent1" w:themeTint="66"/>
        <w:insideV w:val="single" w:sz="4" w:space="0" w:color="F9B9A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E7E3" w:themeColor="accent2" w:themeTint="66"/>
        <w:left w:val="single" w:sz="4" w:space="0" w:color="BFE7E3" w:themeColor="accent2" w:themeTint="66"/>
        <w:bottom w:val="single" w:sz="4" w:space="0" w:color="BFE7E3" w:themeColor="accent2" w:themeTint="66"/>
        <w:right w:val="single" w:sz="4" w:space="0" w:color="BFE7E3" w:themeColor="accent2" w:themeTint="66"/>
        <w:insideH w:val="single" w:sz="4" w:space="0" w:color="BFE7E3" w:themeColor="accent2" w:themeTint="66"/>
        <w:insideV w:val="single" w:sz="4" w:space="0" w:color="BFE7E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F2B8" w:themeColor="accent3" w:themeTint="66"/>
        <w:left w:val="single" w:sz="4" w:space="0" w:color="EEF2B8" w:themeColor="accent3" w:themeTint="66"/>
        <w:bottom w:val="single" w:sz="4" w:space="0" w:color="EEF2B8" w:themeColor="accent3" w:themeTint="66"/>
        <w:right w:val="single" w:sz="4" w:space="0" w:color="EEF2B8" w:themeColor="accent3" w:themeTint="66"/>
        <w:insideH w:val="single" w:sz="4" w:space="0" w:color="EEF2B8" w:themeColor="accent3" w:themeTint="66"/>
        <w:insideV w:val="single" w:sz="4" w:space="0" w:color="EEF2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E7F1" w:themeColor="accent4" w:themeTint="66"/>
        <w:left w:val="single" w:sz="4" w:space="0" w:color="B3E7F1" w:themeColor="accent4" w:themeTint="66"/>
        <w:bottom w:val="single" w:sz="4" w:space="0" w:color="B3E7F1" w:themeColor="accent4" w:themeTint="66"/>
        <w:right w:val="single" w:sz="4" w:space="0" w:color="B3E7F1" w:themeColor="accent4" w:themeTint="66"/>
        <w:insideH w:val="single" w:sz="4" w:space="0" w:color="B3E7F1" w:themeColor="accent4" w:themeTint="66"/>
        <w:insideV w:val="single" w:sz="4" w:space="0" w:color="B3E7F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AD7D1" w:themeColor="accent5" w:themeTint="66"/>
        <w:left w:val="single" w:sz="4" w:space="0" w:color="DAD7D1" w:themeColor="accent5" w:themeTint="66"/>
        <w:bottom w:val="single" w:sz="4" w:space="0" w:color="DAD7D1" w:themeColor="accent5" w:themeTint="66"/>
        <w:right w:val="single" w:sz="4" w:space="0" w:color="DAD7D1" w:themeColor="accent5" w:themeTint="66"/>
        <w:insideH w:val="single" w:sz="4" w:space="0" w:color="DAD7D1" w:themeColor="accent5" w:themeTint="66"/>
        <w:insideV w:val="single" w:sz="4" w:space="0" w:color="DAD7D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B5AE" w:themeColor="accent6" w:themeTint="66"/>
        <w:left w:val="single" w:sz="4" w:space="0" w:color="C3B5AE" w:themeColor="accent6" w:themeTint="66"/>
        <w:bottom w:val="single" w:sz="4" w:space="0" w:color="C3B5AE" w:themeColor="accent6" w:themeTint="66"/>
        <w:right w:val="single" w:sz="4" w:space="0" w:color="C3B5AE" w:themeColor="accent6" w:themeTint="66"/>
        <w:insideH w:val="single" w:sz="4" w:space="0" w:color="C3B5AE" w:themeColor="accent6" w:themeTint="66"/>
        <w:insideV w:val="single" w:sz="4" w:space="0" w:color="C3B5A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69684" w:themeColor="accent1" w:themeTint="99"/>
        <w:bottom w:val="single" w:sz="2" w:space="0" w:color="F69684" w:themeColor="accent1" w:themeTint="99"/>
        <w:insideH w:val="single" w:sz="2" w:space="0" w:color="F69684" w:themeColor="accent1" w:themeTint="99"/>
        <w:insideV w:val="single" w:sz="2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968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968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-220">
    <w:name w:val="Grid Table 2 Accent 2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9FDCD5" w:themeColor="accent2" w:themeTint="99"/>
        <w:bottom w:val="single" w:sz="2" w:space="0" w:color="9FDCD5" w:themeColor="accent2" w:themeTint="99"/>
        <w:insideH w:val="single" w:sz="2" w:space="0" w:color="9FDCD5" w:themeColor="accent2" w:themeTint="99"/>
        <w:insideV w:val="single" w:sz="2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CD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CD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-230">
    <w:name w:val="Grid Table 2 Accent 3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5EC94" w:themeColor="accent3" w:themeTint="99"/>
        <w:bottom w:val="single" w:sz="2" w:space="0" w:color="E5EC94" w:themeColor="accent3" w:themeTint="99"/>
        <w:insideH w:val="single" w:sz="2" w:space="0" w:color="E5EC94" w:themeColor="accent3" w:themeTint="99"/>
        <w:insideV w:val="single" w:sz="2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EC9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EC9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-24">
    <w:name w:val="Grid Table 2 Accent 4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DBEA" w:themeColor="accent4" w:themeTint="99"/>
        <w:bottom w:val="single" w:sz="2" w:space="0" w:color="8DDBEA" w:themeColor="accent4" w:themeTint="99"/>
        <w:insideH w:val="single" w:sz="2" w:space="0" w:color="8DDBEA" w:themeColor="accent4" w:themeTint="99"/>
        <w:insideV w:val="single" w:sz="2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BE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BE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-25">
    <w:name w:val="Grid Table 2 Accent 5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8C3BA" w:themeColor="accent5" w:themeTint="99"/>
        <w:bottom w:val="single" w:sz="2" w:space="0" w:color="C8C3BA" w:themeColor="accent5" w:themeTint="99"/>
        <w:insideH w:val="single" w:sz="2" w:space="0" w:color="C8C3BA" w:themeColor="accent5" w:themeTint="99"/>
        <w:insideV w:val="single" w:sz="2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3B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3B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-26">
    <w:name w:val="Grid Table 2 Accent 6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A59086" w:themeColor="accent6" w:themeTint="99"/>
        <w:bottom w:val="single" w:sz="2" w:space="0" w:color="A59086" w:themeColor="accent6" w:themeTint="99"/>
        <w:insideH w:val="single" w:sz="2" w:space="0" w:color="A59086" w:themeColor="accent6" w:themeTint="99"/>
        <w:insideV w:val="single" w:sz="2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908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908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-33">
    <w:name w:val="Grid Table 3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bottom w:val="single" w:sz="4" w:space="0" w:color="F69684" w:themeColor="accent1" w:themeTint="99"/>
        </w:tcBorders>
      </w:tcPr>
    </w:tblStylePr>
    <w:tblStylePr w:type="nwCell">
      <w:tblPr/>
      <w:tcPr>
        <w:tcBorders>
          <w:bottom w:val="single" w:sz="4" w:space="0" w:color="F69684" w:themeColor="accent1" w:themeTint="99"/>
        </w:tcBorders>
      </w:tcPr>
    </w:tblStylePr>
    <w:tblStylePr w:type="seCell">
      <w:tblPr/>
      <w:tcPr>
        <w:tcBorders>
          <w:top w:val="single" w:sz="4" w:space="0" w:color="F69684" w:themeColor="accent1" w:themeTint="99"/>
        </w:tcBorders>
      </w:tcPr>
    </w:tblStylePr>
    <w:tblStylePr w:type="swCell">
      <w:tblPr/>
      <w:tcPr>
        <w:tcBorders>
          <w:top w:val="single" w:sz="4" w:space="0" w:color="F69684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bottom w:val="single" w:sz="4" w:space="0" w:color="9FDCD5" w:themeColor="accent2" w:themeTint="99"/>
        </w:tcBorders>
      </w:tcPr>
    </w:tblStylePr>
    <w:tblStylePr w:type="nwCell">
      <w:tblPr/>
      <w:tcPr>
        <w:tcBorders>
          <w:bottom w:val="single" w:sz="4" w:space="0" w:color="9FDCD5" w:themeColor="accent2" w:themeTint="99"/>
        </w:tcBorders>
      </w:tcPr>
    </w:tblStylePr>
    <w:tblStylePr w:type="seCell">
      <w:tblPr/>
      <w:tcPr>
        <w:tcBorders>
          <w:top w:val="single" w:sz="4" w:space="0" w:color="9FDCD5" w:themeColor="accent2" w:themeTint="99"/>
        </w:tcBorders>
      </w:tcPr>
    </w:tblStylePr>
    <w:tblStylePr w:type="swCell">
      <w:tblPr/>
      <w:tcPr>
        <w:tcBorders>
          <w:top w:val="single" w:sz="4" w:space="0" w:color="9FDCD5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bottom w:val="single" w:sz="4" w:space="0" w:color="E5EC94" w:themeColor="accent3" w:themeTint="99"/>
        </w:tcBorders>
      </w:tcPr>
    </w:tblStylePr>
    <w:tblStylePr w:type="nwCell">
      <w:tblPr/>
      <w:tcPr>
        <w:tcBorders>
          <w:bottom w:val="single" w:sz="4" w:space="0" w:color="E5EC94" w:themeColor="accent3" w:themeTint="99"/>
        </w:tcBorders>
      </w:tcPr>
    </w:tblStylePr>
    <w:tblStylePr w:type="seCell">
      <w:tblPr/>
      <w:tcPr>
        <w:tcBorders>
          <w:top w:val="single" w:sz="4" w:space="0" w:color="E5EC94" w:themeColor="accent3" w:themeTint="99"/>
        </w:tcBorders>
      </w:tcPr>
    </w:tblStylePr>
    <w:tblStylePr w:type="swCell">
      <w:tblPr/>
      <w:tcPr>
        <w:tcBorders>
          <w:top w:val="single" w:sz="4" w:space="0" w:color="E5EC94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bottom w:val="single" w:sz="4" w:space="0" w:color="8DDBEA" w:themeColor="accent4" w:themeTint="99"/>
        </w:tcBorders>
      </w:tcPr>
    </w:tblStylePr>
    <w:tblStylePr w:type="nwCell">
      <w:tblPr/>
      <w:tcPr>
        <w:tcBorders>
          <w:bottom w:val="single" w:sz="4" w:space="0" w:color="8DDBEA" w:themeColor="accent4" w:themeTint="99"/>
        </w:tcBorders>
      </w:tcPr>
    </w:tblStylePr>
    <w:tblStylePr w:type="seCell">
      <w:tblPr/>
      <w:tcPr>
        <w:tcBorders>
          <w:top w:val="single" w:sz="4" w:space="0" w:color="8DDBEA" w:themeColor="accent4" w:themeTint="99"/>
        </w:tcBorders>
      </w:tcPr>
    </w:tblStylePr>
    <w:tblStylePr w:type="swCell">
      <w:tblPr/>
      <w:tcPr>
        <w:tcBorders>
          <w:top w:val="single" w:sz="4" w:space="0" w:color="8DDBEA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bottom w:val="single" w:sz="4" w:space="0" w:color="C8C3BA" w:themeColor="accent5" w:themeTint="99"/>
        </w:tcBorders>
      </w:tcPr>
    </w:tblStylePr>
    <w:tblStylePr w:type="nwCell">
      <w:tblPr/>
      <w:tcPr>
        <w:tcBorders>
          <w:bottom w:val="single" w:sz="4" w:space="0" w:color="C8C3BA" w:themeColor="accent5" w:themeTint="99"/>
        </w:tcBorders>
      </w:tcPr>
    </w:tblStylePr>
    <w:tblStylePr w:type="seCell">
      <w:tblPr/>
      <w:tcPr>
        <w:tcBorders>
          <w:top w:val="single" w:sz="4" w:space="0" w:color="C8C3BA" w:themeColor="accent5" w:themeTint="99"/>
        </w:tcBorders>
      </w:tcPr>
    </w:tblStylePr>
    <w:tblStylePr w:type="swCell">
      <w:tblPr/>
      <w:tcPr>
        <w:tcBorders>
          <w:top w:val="single" w:sz="4" w:space="0" w:color="C8C3BA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bottom w:val="single" w:sz="4" w:space="0" w:color="A59086" w:themeColor="accent6" w:themeTint="99"/>
        </w:tcBorders>
      </w:tcPr>
    </w:tblStylePr>
    <w:tblStylePr w:type="nwCell">
      <w:tblPr/>
      <w:tcPr>
        <w:tcBorders>
          <w:bottom w:val="single" w:sz="4" w:space="0" w:color="A59086" w:themeColor="accent6" w:themeTint="99"/>
        </w:tcBorders>
      </w:tcPr>
    </w:tblStylePr>
    <w:tblStylePr w:type="seCell">
      <w:tblPr/>
      <w:tcPr>
        <w:tcBorders>
          <w:top w:val="single" w:sz="4" w:space="0" w:color="A59086" w:themeColor="accent6" w:themeTint="99"/>
        </w:tcBorders>
      </w:tcPr>
    </w:tblStylePr>
    <w:tblStylePr w:type="swCell">
      <w:tblPr/>
      <w:tcPr>
        <w:tcBorders>
          <w:top w:val="single" w:sz="4" w:space="0" w:color="A59086" w:themeColor="accent6" w:themeTint="99"/>
        </w:tcBorders>
      </w:tcPr>
    </w:tblStylePr>
  </w:style>
  <w:style w:type="table" w:styleId="-43">
    <w:name w:val="Grid Table 4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5133" w:themeColor="accent1"/>
          <w:left w:val="single" w:sz="4" w:space="0" w:color="F05133" w:themeColor="accent1"/>
          <w:bottom w:val="single" w:sz="4" w:space="0" w:color="F05133" w:themeColor="accent1"/>
          <w:right w:val="single" w:sz="4" w:space="0" w:color="F05133" w:themeColor="accent1"/>
          <w:insideH w:val="nil"/>
          <w:insideV w:val="nil"/>
        </w:tcBorders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-420">
    <w:name w:val="Grid Table 4 Accent 2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C5BA" w:themeColor="accent2"/>
          <w:left w:val="single" w:sz="4" w:space="0" w:color="60C5BA" w:themeColor="accent2"/>
          <w:bottom w:val="single" w:sz="4" w:space="0" w:color="60C5BA" w:themeColor="accent2"/>
          <w:right w:val="single" w:sz="4" w:space="0" w:color="60C5BA" w:themeColor="accent2"/>
          <w:insideH w:val="nil"/>
          <w:insideV w:val="nil"/>
        </w:tcBorders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-430">
    <w:name w:val="Grid Table 4 Accent 3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E04E" w:themeColor="accent3"/>
          <w:left w:val="single" w:sz="4" w:space="0" w:color="D5E04E" w:themeColor="accent3"/>
          <w:bottom w:val="single" w:sz="4" w:space="0" w:color="D5E04E" w:themeColor="accent3"/>
          <w:right w:val="single" w:sz="4" w:space="0" w:color="D5E04E" w:themeColor="accent3"/>
          <w:insideH w:val="nil"/>
          <w:insideV w:val="nil"/>
        </w:tcBorders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-44">
    <w:name w:val="Grid Table 4 Accent 4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4"/>
          <w:left w:val="single" w:sz="4" w:space="0" w:color="42C4DD" w:themeColor="accent4"/>
          <w:bottom w:val="single" w:sz="4" w:space="0" w:color="42C4DD" w:themeColor="accent4"/>
          <w:right w:val="single" w:sz="4" w:space="0" w:color="42C4DD" w:themeColor="accent4"/>
          <w:insideH w:val="nil"/>
          <w:insideV w:val="nil"/>
        </w:tcBorders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-45">
    <w:name w:val="Grid Table 4 Accent 5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9B8D" w:themeColor="accent5"/>
          <w:left w:val="single" w:sz="4" w:space="0" w:color="A49B8D" w:themeColor="accent5"/>
          <w:bottom w:val="single" w:sz="4" w:space="0" w:color="A49B8D" w:themeColor="accent5"/>
          <w:right w:val="single" w:sz="4" w:space="0" w:color="A49B8D" w:themeColor="accent5"/>
          <w:insideH w:val="nil"/>
          <w:insideV w:val="nil"/>
        </w:tcBorders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-46">
    <w:name w:val="Grid Table 4 Accent 6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4C44" w:themeColor="accent6"/>
          <w:left w:val="single" w:sz="4" w:space="0" w:color="5C4C44" w:themeColor="accent6"/>
          <w:bottom w:val="single" w:sz="4" w:space="0" w:color="5C4C44" w:themeColor="accent6"/>
          <w:right w:val="single" w:sz="4" w:space="0" w:color="5C4C44" w:themeColor="accent6"/>
          <w:insideH w:val="nil"/>
          <w:insideV w:val="nil"/>
        </w:tcBorders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-53">
    <w:name w:val="Grid Table 5 Dark"/>
    <w:basedOn w:val="a3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B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51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5133" w:themeFill="accent1"/>
      </w:tcPr>
    </w:tblStylePr>
    <w:tblStylePr w:type="band1Vert">
      <w:tblPr/>
      <w:tcPr>
        <w:shd w:val="clear" w:color="auto" w:fill="F9B9AD" w:themeFill="accent1" w:themeFillTint="66"/>
      </w:tcPr>
    </w:tblStylePr>
    <w:tblStylePr w:type="band1Horz">
      <w:tblPr/>
      <w:tcPr>
        <w:shd w:val="clear" w:color="auto" w:fill="F9B9AD" w:themeFill="accent1" w:themeFillTint="66"/>
      </w:tcPr>
    </w:tblStylePr>
  </w:style>
  <w:style w:type="table" w:styleId="-520">
    <w:name w:val="Grid Table 5 Dark Accent 2"/>
    <w:basedOn w:val="a3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3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C5B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C5BA" w:themeFill="accent2"/>
      </w:tcPr>
    </w:tblStylePr>
    <w:tblStylePr w:type="band1Vert">
      <w:tblPr/>
      <w:tcPr>
        <w:shd w:val="clear" w:color="auto" w:fill="BFE7E3" w:themeFill="accent2" w:themeFillTint="66"/>
      </w:tcPr>
    </w:tblStylePr>
    <w:tblStylePr w:type="band1Horz">
      <w:tblPr/>
      <w:tcPr>
        <w:shd w:val="clear" w:color="auto" w:fill="BFE7E3" w:themeFill="accent2" w:themeFillTint="66"/>
      </w:tcPr>
    </w:tblStylePr>
  </w:style>
  <w:style w:type="table" w:styleId="-530">
    <w:name w:val="Grid Table 5 Dark Accent 3"/>
    <w:basedOn w:val="a3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8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E0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E04E" w:themeFill="accent3"/>
      </w:tcPr>
    </w:tblStylePr>
    <w:tblStylePr w:type="band1Vert">
      <w:tblPr/>
      <w:tcPr>
        <w:shd w:val="clear" w:color="auto" w:fill="EEF2B8" w:themeFill="accent3" w:themeFillTint="66"/>
      </w:tcPr>
    </w:tblStylePr>
    <w:tblStylePr w:type="band1Horz">
      <w:tblPr/>
      <w:tcPr>
        <w:shd w:val="clear" w:color="auto" w:fill="EEF2B8" w:themeFill="accent3" w:themeFillTint="66"/>
      </w:tcPr>
    </w:tblStylePr>
  </w:style>
  <w:style w:type="table" w:styleId="-54">
    <w:name w:val="Grid Table 5 Dark Accent 4"/>
    <w:basedOn w:val="a3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3F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C4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C4DD" w:themeFill="accent4"/>
      </w:tcPr>
    </w:tblStylePr>
    <w:tblStylePr w:type="band1Vert">
      <w:tblPr/>
      <w:tcPr>
        <w:shd w:val="clear" w:color="auto" w:fill="B3E7F1" w:themeFill="accent4" w:themeFillTint="66"/>
      </w:tcPr>
    </w:tblStylePr>
    <w:tblStylePr w:type="band1Horz">
      <w:tblPr/>
      <w:tcPr>
        <w:shd w:val="clear" w:color="auto" w:fill="B3E7F1" w:themeFill="accent4" w:themeFillTint="66"/>
      </w:tcPr>
    </w:tblStylePr>
  </w:style>
  <w:style w:type="table" w:styleId="-55">
    <w:name w:val="Grid Table 5 Dark Accent 5"/>
    <w:basedOn w:val="a3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49B8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49B8D" w:themeFill="accent5"/>
      </w:tcPr>
    </w:tblStylePr>
    <w:tblStylePr w:type="band1Vert">
      <w:tblPr/>
      <w:tcPr>
        <w:shd w:val="clear" w:color="auto" w:fill="DAD7D1" w:themeFill="accent5" w:themeFillTint="66"/>
      </w:tcPr>
    </w:tblStylePr>
    <w:tblStylePr w:type="band1Horz">
      <w:tblPr/>
      <w:tcPr>
        <w:shd w:val="clear" w:color="auto" w:fill="DAD7D1" w:themeFill="accent5" w:themeFillTint="66"/>
      </w:tcPr>
    </w:tblStylePr>
  </w:style>
  <w:style w:type="table" w:styleId="-56">
    <w:name w:val="Grid Table 5 Dark Accent 6"/>
    <w:basedOn w:val="a3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D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4C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4C44" w:themeFill="accent6"/>
      </w:tcPr>
    </w:tblStylePr>
    <w:tblStylePr w:type="band1Vert">
      <w:tblPr/>
      <w:tcPr>
        <w:shd w:val="clear" w:color="auto" w:fill="C3B5AE" w:themeFill="accent6" w:themeFillTint="66"/>
      </w:tcPr>
    </w:tblStylePr>
    <w:tblStylePr w:type="band1Horz">
      <w:tblPr/>
      <w:tcPr>
        <w:shd w:val="clear" w:color="auto" w:fill="C3B5AE" w:themeFill="accent6" w:themeFillTint="66"/>
      </w:tcPr>
    </w:tblStylePr>
  </w:style>
  <w:style w:type="table" w:styleId="-63">
    <w:name w:val="Grid Table 6 Colorful"/>
    <w:basedOn w:val="a3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-620">
    <w:name w:val="Grid Table 6 Colorful Accent 2"/>
    <w:basedOn w:val="a3"/>
    <w:uiPriority w:val="51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-630">
    <w:name w:val="Grid Table 6 Colorful Accent 3"/>
    <w:basedOn w:val="a3"/>
    <w:uiPriority w:val="51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-64">
    <w:name w:val="Grid Table 6 Colorful Accent 4"/>
    <w:basedOn w:val="a3"/>
    <w:uiPriority w:val="51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-65">
    <w:name w:val="Grid Table 6 Colorful Accent 5"/>
    <w:basedOn w:val="a3"/>
    <w:uiPriority w:val="51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-66">
    <w:name w:val="Grid Table 6 Colorful Accent 6"/>
    <w:basedOn w:val="a3"/>
    <w:uiPriority w:val="51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-7">
    <w:name w:val="Grid Table 7 Colorful"/>
    <w:basedOn w:val="a3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  <w:insideV w:val="single" w:sz="4" w:space="0" w:color="F6968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bottom w:val="single" w:sz="4" w:space="0" w:color="F69684" w:themeColor="accent1" w:themeTint="99"/>
        </w:tcBorders>
      </w:tcPr>
    </w:tblStylePr>
    <w:tblStylePr w:type="nwCell">
      <w:tblPr/>
      <w:tcPr>
        <w:tcBorders>
          <w:bottom w:val="single" w:sz="4" w:space="0" w:color="F69684" w:themeColor="accent1" w:themeTint="99"/>
        </w:tcBorders>
      </w:tcPr>
    </w:tblStylePr>
    <w:tblStylePr w:type="seCell">
      <w:tblPr/>
      <w:tcPr>
        <w:tcBorders>
          <w:top w:val="single" w:sz="4" w:space="0" w:color="F69684" w:themeColor="accent1" w:themeTint="99"/>
        </w:tcBorders>
      </w:tcPr>
    </w:tblStylePr>
    <w:tblStylePr w:type="swCell">
      <w:tblPr/>
      <w:tcPr>
        <w:tcBorders>
          <w:top w:val="single" w:sz="4" w:space="0" w:color="F69684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  <w:insideV w:val="single" w:sz="4" w:space="0" w:color="9FDC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bottom w:val="single" w:sz="4" w:space="0" w:color="9FDCD5" w:themeColor="accent2" w:themeTint="99"/>
        </w:tcBorders>
      </w:tcPr>
    </w:tblStylePr>
    <w:tblStylePr w:type="nwCell">
      <w:tblPr/>
      <w:tcPr>
        <w:tcBorders>
          <w:bottom w:val="single" w:sz="4" w:space="0" w:color="9FDCD5" w:themeColor="accent2" w:themeTint="99"/>
        </w:tcBorders>
      </w:tcPr>
    </w:tblStylePr>
    <w:tblStylePr w:type="seCell">
      <w:tblPr/>
      <w:tcPr>
        <w:tcBorders>
          <w:top w:val="single" w:sz="4" w:space="0" w:color="9FDCD5" w:themeColor="accent2" w:themeTint="99"/>
        </w:tcBorders>
      </w:tcPr>
    </w:tblStylePr>
    <w:tblStylePr w:type="swCell">
      <w:tblPr/>
      <w:tcPr>
        <w:tcBorders>
          <w:top w:val="single" w:sz="4" w:space="0" w:color="9FDCD5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  <w:insideV w:val="single" w:sz="4" w:space="0" w:color="E5EC9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bottom w:val="single" w:sz="4" w:space="0" w:color="E5EC94" w:themeColor="accent3" w:themeTint="99"/>
        </w:tcBorders>
      </w:tcPr>
    </w:tblStylePr>
    <w:tblStylePr w:type="nwCell">
      <w:tblPr/>
      <w:tcPr>
        <w:tcBorders>
          <w:bottom w:val="single" w:sz="4" w:space="0" w:color="E5EC94" w:themeColor="accent3" w:themeTint="99"/>
        </w:tcBorders>
      </w:tcPr>
    </w:tblStylePr>
    <w:tblStylePr w:type="seCell">
      <w:tblPr/>
      <w:tcPr>
        <w:tcBorders>
          <w:top w:val="single" w:sz="4" w:space="0" w:color="E5EC94" w:themeColor="accent3" w:themeTint="99"/>
        </w:tcBorders>
      </w:tcPr>
    </w:tblStylePr>
    <w:tblStylePr w:type="swCell">
      <w:tblPr/>
      <w:tcPr>
        <w:tcBorders>
          <w:top w:val="single" w:sz="4" w:space="0" w:color="E5EC94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  <w:insideV w:val="single" w:sz="4" w:space="0" w:color="8DDBE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bottom w:val="single" w:sz="4" w:space="0" w:color="8DDBEA" w:themeColor="accent4" w:themeTint="99"/>
        </w:tcBorders>
      </w:tcPr>
    </w:tblStylePr>
    <w:tblStylePr w:type="nwCell">
      <w:tblPr/>
      <w:tcPr>
        <w:tcBorders>
          <w:bottom w:val="single" w:sz="4" w:space="0" w:color="8DDBEA" w:themeColor="accent4" w:themeTint="99"/>
        </w:tcBorders>
      </w:tcPr>
    </w:tblStylePr>
    <w:tblStylePr w:type="seCell">
      <w:tblPr/>
      <w:tcPr>
        <w:tcBorders>
          <w:top w:val="single" w:sz="4" w:space="0" w:color="8DDBEA" w:themeColor="accent4" w:themeTint="99"/>
        </w:tcBorders>
      </w:tcPr>
    </w:tblStylePr>
    <w:tblStylePr w:type="swCell">
      <w:tblPr/>
      <w:tcPr>
        <w:tcBorders>
          <w:top w:val="single" w:sz="4" w:space="0" w:color="8DDBEA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  <w:insideV w:val="single" w:sz="4" w:space="0" w:color="C8C3B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bottom w:val="single" w:sz="4" w:space="0" w:color="C8C3BA" w:themeColor="accent5" w:themeTint="99"/>
        </w:tcBorders>
      </w:tcPr>
    </w:tblStylePr>
    <w:tblStylePr w:type="nwCell">
      <w:tblPr/>
      <w:tcPr>
        <w:tcBorders>
          <w:bottom w:val="single" w:sz="4" w:space="0" w:color="C8C3BA" w:themeColor="accent5" w:themeTint="99"/>
        </w:tcBorders>
      </w:tcPr>
    </w:tblStylePr>
    <w:tblStylePr w:type="seCell">
      <w:tblPr/>
      <w:tcPr>
        <w:tcBorders>
          <w:top w:val="single" w:sz="4" w:space="0" w:color="C8C3BA" w:themeColor="accent5" w:themeTint="99"/>
        </w:tcBorders>
      </w:tcPr>
    </w:tblStylePr>
    <w:tblStylePr w:type="swCell">
      <w:tblPr/>
      <w:tcPr>
        <w:tcBorders>
          <w:top w:val="single" w:sz="4" w:space="0" w:color="C8C3BA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  <w:insideV w:val="single" w:sz="4" w:space="0" w:color="A5908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bottom w:val="single" w:sz="4" w:space="0" w:color="A59086" w:themeColor="accent6" w:themeTint="99"/>
        </w:tcBorders>
      </w:tcPr>
    </w:tblStylePr>
    <w:tblStylePr w:type="nwCell">
      <w:tblPr/>
      <w:tcPr>
        <w:tcBorders>
          <w:bottom w:val="single" w:sz="4" w:space="0" w:color="A59086" w:themeColor="accent6" w:themeTint="99"/>
        </w:tcBorders>
      </w:tcPr>
    </w:tblStylePr>
    <w:tblStylePr w:type="seCell">
      <w:tblPr/>
      <w:tcPr>
        <w:tcBorders>
          <w:top w:val="single" w:sz="4" w:space="0" w:color="A59086" w:themeColor="accent6" w:themeTint="99"/>
        </w:tcBorders>
      </w:tcPr>
    </w:tblStylePr>
    <w:tblStylePr w:type="swCell">
      <w:tblPr/>
      <w:tcPr>
        <w:tcBorders>
          <w:top w:val="single" w:sz="4" w:space="0" w:color="A59086" w:themeColor="accent6" w:themeTint="99"/>
        </w:tcBorders>
      </w:tcPr>
    </w:tblStylePr>
  </w:style>
  <w:style w:type="character" w:customStyle="1" w:styleId="32">
    <w:name w:val="Заголовок 3 Знак"/>
    <w:basedOn w:val="a2"/>
    <w:link w:val="31"/>
    <w:uiPriority w:val="9"/>
    <w:semiHidden/>
    <w:rsid w:val="00572222"/>
    <w:rPr>
      <w:rFonts w:asciiTheme="majorHAnsi" w:eastAsiaTheme="majorEastAsia" w:hAnsiTheme="majorHAnsi" w:cstheme="majorBidi"/>
      <w:color w:val="861D0A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42">
    <w:name w:val="Заголовок 4 Знак"/>
    <w:basedOn w:val="a2"/>
    <w:link w:val="41"/>
    <w:uiPriority w:val="9"/>
    <w:semiHidden/>
    <w:rsid w:val="00572222"/>
    <w:rPr>
      <w:rFonts w:asciiTheme="majorHAnsi" w:eastAsiaTheme="majorEastAsia" w:hAnsiTheme="majorHAnsi" w:cstheme="majorBidi"/>
      <w:i/>
      <w:iCs/>
      <w:color w:val="CA2C0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52">
    <w:name w:val="Заголовок 5 Знак"/>
    <w:basedOn w:val="a2"/>
    <w:link w:val="51"/>
    <w:uiPriority w:val="9"/>
    <w:semiHidden/>
    <w:rsid w:val="00572222"/>
    <w:rPr>
      <w:rFonts w:asciiTheme="majorHAnsi" w:eastAsiaTheme="majorEastAsia" w:hAnsiTheme="majorHAnsi" w:cstheme="majorBidi"/>
      <w:color w:val="CA2C0F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60">
    <w:name w:val="Заголовок 6 Знак"/>
    <w:basedOn w:val="a2"/>
    <w:link w:val="6"/>
    <w:uiPriority w:val="9"/>
    <w:semiHidden/>
    <w:rsid w:val="00572222"/>
    <w:rPr>
      <w:rFonts w:asciiTheme="majorHAnsi" w:eastAsiaTheme="majorEastAsia" w:hAnsiTheme="majorHAnsi" w:cstheme="majorBidi"/>
      <w:color w:val="861D0A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70">
    <w:name w:val="Заголовок 7 Знак"/>
    <w:basedOn w:val="a2"/>
    <w:link w:val="7"/>
    <w:uiPriority w:val="9"/>
    <w:semiHidden/>
    <w:rsid w:val="00572222"/>
    <w:rPr>
      <w:rFonts w:asciiTheme="majorHAnsi" w:eastAsiaTheme="majorEastAsia" w:hAnsiTheme="majorHAnsi" w:cstheme="majorBidi"/>
      <w:i/>
      <w:iCs/>
      <w:color w:val="861D0A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80">
    <w:name w:val="Заголовок 8 Знак"/>
    <w:basedOn w:val="a2"/>
    <w:link w:val="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90">
    <w:name w:val="Заголовок 9 Знак"/>
    <w:basedOn w:val="a2"/>
    <w:link w:val="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">
    <w:name w:val="HTML Acronym"/>
    <w:basedOn w:val="a2"/>
    <w:uiPriority w:val="99"/>
    <w:semiHidden/>
    <w:unhideWhenUsed/>
    <w:rsid w:val="00572222"/>
    <w:rPr>
      <w:sz w:val="22"/>
    </w:rPr>
  </w:style>
  <w:style w:type="paragraph" w:styleId="HTML0">
    <w:name w:val="HTML Address"/>
    <w:basedOn w:val="a1"/>
    <w:link w:val="HTML1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2">
    <w:name w:val="HTML Cite"/>
    <w:basedOn w:val="a2"/>
    <w:uiPriority w:val="99"/>
    <w:semiHidden/>
    <w:unhideWhenUsed/>
    <w:rsid w:val="00572222"/>
    <w:rPr>
      <w:i/>
      <w:iCs/>
      <w:sz w:val="22"/>
    </w:rPr>
  </w:style>
  <w:style w:type="character" w:styleId="HTML3">
    <w:name w:val="HTML Code"/>
    <w:basedOn w:val="a2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572222"/>
    <w:rPr>
      <w:i/>
      <w:iCs/>
      <w:sz w:val="22"/>
    </w:rPr>
  </w:style>
  <w:style w:type="character" w:styleId="HTML5">
    <w:name w:val="HTML Keyboard"/>
    <w:basedOn w:val="a2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8">
    <w:name w:val="HTML Sample"/>
    <w:basedOn w:val="a2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572222"/>
    <w:rPr>
      <w:i/>
      <w:iCs/>
      <w:sz w:val="22"/>
    </w:rPr>
  </w:style>
  <w:style w:type="character" w:styleId="afff5">
    <w:name w:val="Hyperlink"/>
    <w:basedOn w:val="a2"/>
    <w:uiPriority w:val="99"/>
    <w:unhideWhenUsed/>
    <w:rsid w:val="000F51EC"/>
    <w:rPr>
      <w:color w:val="16697A" w:themeColor="accent4" w:themeShade="80"/>
      <w:sz w:val="22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2a">
    <w:name w:val="index 2"/>
    <w:basedOn w:val="a1"/>
    <w:next w:val="a1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37">
    <w:name w:val="index 3"/>
    <w:basedOn w:val="a1"/>
    <w:next w:val="a1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43">
    <w:name w:val="index 4"/>
    <w:basedOn w:val="a1"/>
    <w:next w:val="a1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53">
    <w:name w:val="index 5"/>
    <w:basedOn w:val="a1"/>
    <w:next w:val="a1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61">
    <w:name w:val="index 6"/>
    <w:basedOn w:val="a1"/>
    <w:next w:val="a1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71">
    <w:name w:val="index 7"/>
    <w:basedOn w:val="a1"/>
    <w:next w:val="a1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81">
    <w:name w:val="index 8"/>
    <w:basedOn w:val="a1"/>
    <w:next w:val="a1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91">
    <w:name w:val="index 9"/>
    <w:basedOn w:val="a1"/>
    <w:next w:val="a1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afff6">
    <w:name w:val="index heading"/>
    <w:basedOn w:val="a1"/>
    <w:next w:val="1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afff7">
    <w:name w:val="Intense Emphasis"/>
    <w:basedOn w:val="a2"/>
    <w:uiPriority w:val="21"/>
    <w:semiHidden/>
    <w:qFormat/>
    <w:rsid w:val="000F51EC"/>
    <w:rPr>
      <w:i/>
      <w:iCs/>
      <w:color w:val="CA2C0F" w:themeColor="accent1" w:themeShade="BF"/>
      <w:sz w:val="22"/>
    </w:rPr>
  </w:style>
  <w:style w:type="paragraph" w:styleId="afff8">
    <w:name w:val="Intense Quote"/>
    <w:basedOn w:val="a1"/>
    <w:next w:val="a1"/>
    <w:link w:val="afff9"/>
    <w:uiPriority w:val="30"/>
    <w:semiHidden/>
    <w:qFormat/>
    <w:rsid w:val="000F51EC"/>
    <w:pPr>
      <w:pBdr>
        <w:top w:val="single" w:sz="4" w:space="10" w:color="F05133" w:themeColor="accent1"/>
        <w:bottom w:val="single" w:sz="4" w:space="10" w:color="F05133" w:themeColor="accent1"/>
      </w:pBdr>
      <w:spacing w:before="360" w:after="360"/>
      <w:ind w:left="864" w:right="864"/>
      <w:jc w:val="center"/>
    </w:pPr>
    <w:rPr>
      <w:i/>
      <w:iCs/>
      <w:color w:val="CA2C0F" w:themeColor="accent1" w:themeShade="BF"/>
    </w:rPr>
  </w:style>
  <w:style w:type="character" w:customStyle="1" w:styleId="afff9">
    <w:name w:val="Выделенная цитата Знак"/>
    <w:basedOn w:val="a2"/>
    <w:link w:val="afff8"/>
    <w:uiPriority w:val="30"/>
    <w:semiHidden/>
    <w:rsid w:val="000F51EC"/>
    <w:rPr>
      <w:i/>
      <w:iCs/>
      <w:color w:val="CA2C0F" w:themeColor="accent1" w:themeShade="BF"/>
    </w:rPr>
  </w:style>
  <w:style w:type="character" w:styleId="afffa">
    <w:name w:val="Intense Reference"/>
    <w:basedOn w:val="a2"/>
    <w:uiPriority w:val="32"/>
    <w:semiHidden/>
    <w:qFormat/>
    <w:rsid w:val="000F51EC"/>
    <w:rPr>
      <w:b/>
      <w:bCs/>
      <w:caps w:val="0"/>
      <w:smallCaps/>
      <w:color w:val="CA2C0F" w:themeColor="accent1" w:themeShade="BF"/>
      <w:spacing w:val="5"/>
      <w:sz w:val="22"/>
    </w:rPr>
  </w:style>
  <w:style w:type="table" w:styleId="afffb">
    <w:name w:val="Light Grid"/>
    <w:basedOn w:val="a3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  <w:insideH w:val="single" w:sz="8" w:space="0" w:color="F05133" w:themeColor="accent1"/>
        <w:insideV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18" w:space="0" w:color="F05133" w:themeColor="accent1"/>
          <w:right w:val="single" w:sz="8" w:space="0" w:color="F05133" w:themeColor="accent1"/>
          <w:insideH w:val="nil"/>
          <w:insideV w:val="single" w:sz="8" w:space="0" w:color="F051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H w:val="nil"/>
          <w:insideV w:val="single" w:sz="8" w:space="0" w:color="F051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band1Vert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  <w:shd w:val="clear" w:color="auto" w:fill="FBD3CC" w:themeFill="accent1" w:themeFillTint="3F"/>
      </w:tcPr>
    </w:tblStylePr>
    <w:tblStylePr w:type="band1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V w:val="single" w:sz="8" w:space="0" w:color="F05133" w:themeColor="accent1"/>
        </w:tcBorders>
        <w:shd w:val="clear" w:color="auto" w:fill="FBD3CC" w:themeFill="accent1" w:themeFillTint="3F"/>
      </w:tcPr>
    </w:tblStylePr>
    <w:tblStylePr w:type="band2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  <w:insideV w:val="single" w:sz="8" w:space="0" w:color="F05133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  <w:insideH w:val="single" w:sz="8" w:space="0" w:color="60C5BA" w:themeColor="accent2"/>
        <w:insideV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18" w:space="0" w:color="60C5BA" w:themeColor="accent2"/>
          <w:right w:val="single" w:sz="8" w:space="0" w:color="60C5BA" w:themeColor="accent2"/>
          <w:insideH w:val="nil"/>
          <w:insideV w:val="single" w:sz="8" w:space="0" w:color="60C5B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H w:val="nil"/>
          <w:insideV w:val="single" w:sz="8" w:space="0" w:color="60C5B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band1Vert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  <w:shd w:val="clear" w:color="auto" w:fill="D7F0ED" w:themeFill="accent2" w:themeFillTint="3F"/>
      </w:tcPr>
    </w:tblStylePr>
    <w:tblStylePr w:type="band1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V w:val="single" w:sz="8" w:space="0" w:color="60C5BA" w:themeColor="accent2"/>
        </w:tcBorders>
        <w:shd w:val="clear" w:color="auto" w:fill="D7F0ED" w:themeFill="accent2" w:themeFillTint="3F"/>
      </w:tcPr>
    </w:tblStylePr>
    <w:tblStylePr w:type="band2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  <w:insideV w:val="single" w:sz="8" w:space="0" w:color="60C5BA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  <w:insideH w:val="single" w:sz="8" w:space="0" w:color="D5E04E" w:themeColor="accent3"/>
        <w:insideV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18" w:space="0" w:color="D5E04E" w:themeColor="accent3"/>
          <w:right w:val="single" w:sz="8" w:space="0" w:color="D5E04E" w:themeColor="accent3"/>
          <w:insideH w:val="nil"/>
          <w:insideV w:val="single" w:sz="8" w:space="0" w:color="D5E04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H w:val="nil"/>
          <w:insideV w:val="single" w:sz="8" w:space="0" w:color="D5E04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band1Vert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  <w:shd w:val="clear" w:color="auto" w:fill="F4F7D3" w:themeFill="accent3" w:themeFillTint="3F"/>
      </w:tcPr>
    </w:tblStylePr>
    <w:tblStylePr w:type="band1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V w:val="single" w:sz="8" w:space="0" w:color="D5E04E" w:themeColor="accent3"/>
        </w:tcBorders>
        <w:shd w:val="clear" w:color="auto" w:fill="F4F7D3" w:themeFill="accent3" w:themeFillTint="3F"/>
      </w:tcPr>
    </w:tblStylePr>
    <w:tblStylePr w:type="band2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  <w:insideV w:val="single" w:sz="8" w:space="0" w:color="D5E04E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  <w:insideH w:val="single" w:sz="8" w:space="0" w:color="42C4DD" w:themeColor="accent4"/>
        <w:insideV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18" w:space="0" w:color="42C4DD" w:themeColor="accent4"/>
          <w:right w:val="single" w:sz="8" w:space="0" w:color="42C4DD" w:themeColor="accent4"/>
          <w:insideH w:val="nil"/>
          <w:insideV w:val="single" w:sz="8" w:space="0" w:color="42C4D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H w:val="nil"/>
          <w:insideV w:val="single" w:sz="8" w:space="0" w:color="42C4D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band1Vert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  <w:shd w:val="clear" w:color="auto" w:fill="D0F0F6" w:themeFill="accent4" w:themeFillTint="3F"/>
      </w:tcPr>
    </w:tblStylePr>
    <w:tblStylePr w:type="band1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V w:val="single" w:sz="8" w:space="0" w:color="42C4DD" w:themeColor="accent4"/>
        </w:tcBorders>
        <w:shd w:val="clear" w:color="auto" w:fill="D0F0F6" w:themeFill="accent4" w:themeFillTint="3F"/>
      </w:tcPr>
    </w:tblStylePr>
    <w:tblStylePr w:type="band2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  <w:insideV w:val="single" w:sz="8" w:space="0" w:color="42C4DD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  <w:insideH w:val="single" w:sz="8" w:space="0" w:color="A49B8D" w:themeColor="accent5"/>
        <w:insideV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18" w:space="0" w:color="A49B8D" w:themeColor="accent5"/>
          <w:right w:val="single" w:sz="8" w:space="0" w:color="A49B8D" w:themeColor="accent5"/>
          <w:insideH w:val="nil"/>
          <w:insideV w:val="single" w:sz="8" w:space="0" w:color="A49B8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H w:val="nil"/>
          <w:insideV w:val="single" w:sz="8" w:space="0" w:color="A49B8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band1Vert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  <w:shd w:val="clear" w:color="auto" w:fill="E8E6E2" w:themeFill="accent5" w:themeFillTint="3F"/>
      </w:tcPr>
    </w:tblStylePr>
    <w:tblStylePr w:type="band1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V w:val="single" w:sz="8" w:space="0" w:color="A49B8D" w:themeColor="accent5"/>
        </w:tcBorders>
        <w:shd w:val="clear" w:color="auto" w:fill="E8E6E2" w:themeFill="accent5" w:themeFillTint="3F"/>
      </w:tcPr>
    </w:tblStylePr>
    <w:tblStylePr w:type="band2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  <w:insideV w:val="single" w:sz="8" w:space="0" w:color="A49B8D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  <w:insideH w:val="single" w:sz="8" w:space="0" w:color="5C4C44" w:themeColor="accent6"/>
        <w:insideV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18" w:space="0" w:color="5C4C44" w:themeColor="accent6"/>
          <w:right w:val="single" w:sz="8" w:space="0" w:color="5C4C44" w:themeColor="accent6"/>
          <w:insideH w:val="nil"/>
          <w:insideV w:val="single" w:sz="8" w:space="0" w:color="5C4C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H w:val="nil"/>
          <w:insideV w:val="single" w:sz="8" w:space="0" w:color="5C4C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band1Vert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  <w:shd w:val="clear" w:color="auto" w:fill="DAD1CD" w:themeFill="accent6" w:themeFillTint="3F"/>
      </w:tcPr>
    </w:tblStylePr>
    <w:tblStylePr w:type="band1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V w:val="single" w:sz="8" w:space="0" w:color="5C4C44" w:themeColor="accent6"/>
        </w:tcBorders>
        <w:shd w:val="clear" w:color="auto" w:fill="DAD1CD" w:themeFill="accent6" w:themeFillTint="3F"/>
      </w:tcPr>
    </w:tblStylePr>
    <w:tblStylePr w:type="band2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  <w:insideV w:val="single" w:sz="8" w:space="0" w:color="5C4C44" w:themeColor="accent6"/>
        </w:tcBorders>
      </w:tcPr>
    </w:tblStylePr>
  </w:style>
  <w:style w:type="table" w:styleId="afffc">
    <w:name w:val="Light List"/>
    <w:basedOn w:val="a3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  <w:tblStylePr w:type="band1Horz">
      <w:tblPr/>
      <w:tcPr>
        <w:tcBorders>
          <w:top w:val="single" w:sz="8" w:space="0" w:color="F05133" w:themeColor="accent1"/>
          <w:left w:val="single" w:sz="8" w:space="0" w:color="F05133" w:themeColor="accent1"/>
          <w:bottom w:val="single" w:sz="8" w:space="0" w:color="F05133" w:themeColor="accent1"/>
          <w:right w:val="single" w:sz="8" w:space="0" w:color="F05133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  <w:tblStylePr w:type="band1Horz">
      <w:tblPr/>
      <w:tcPr>
        <w:tcBorders>
          <w:top w:val="single" w:sz="8" w:space="0" w:color="60C5BA" w:themeColor="accent2"/>
          <w:left w:val="single" w:sz="8" w:space="0" w:color="60C5BA" w:themeColor="accent2"/>
          <w:bottom w:val="single" w:sz="8" w:space="0" w:color="60C5BA" w:themeColor="accent2"/>
          <w:right w:val="single" w:sz="8" w:space="0" w:color="60C5BA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  <w:tblStylePr w:type="band1Horz">
      <w:tblPr/>
      <w:tcPr>
        <w:tcBorders>
          <w:top w:val="single" w:sz="8" w:space="0" w:color="D5E04E" w:themeColor="accent3"/>
          <w:left w:val="single" w:sz="8" w:space="0" w:color="D5E04E" w:themeColor="accent3"/>
          <w:bottom w:val="single" w:sz="8" w:space="0" w:color="D5E04E" w:themeColor="accent3"/>
          <w:right w:val="single" w:sz="8" w:space="0" w:color="D5E04E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  <w:tblStylePr w:type="band1Horz">
      <w:tblPr/>
      <w:tcPr>
        <w:tcBorders>
          <w:top w:val="single" w:sz="8" w:space="0" w:color="42C4DD" w:themeColor="accent4"/>
          <w:left w:val="single" w:sz="8" w:space="0" w:color="42C4DD" w:themeColor="accent4"/>
          <w:bottom w:val="single" w:sz="8" w:space="0" w:color="42C4DD" w:themeColor="accent4"/>
          <w:right w:val="single" w:sz="8" w:space="0" w:color="42C4DD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  <w:tblStylePr w:type="band1Horz">
      <w:tblPr/>
      <w:tcPr>
        <w:tcBorders>
          <w:top w:val="single" w:sz="8" w:space="0" w:color="A49B8D" w:themeColor="accent5"/>
          <w:left w:val="single" w:sz="8" w:space="0" w:color="A49B8D" w:themeColor="accent5"/>
          <w:bottom w:val="single" w:sz="8" w:space="0" w:color="A49B8D" w:themeColor="accent5"/>
          <w:right w:val="single" w:sz="8" w:space="0" w:color="A49B8D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  <w:tblStylePr w:type="band1Horz">
      <w:tblPr/>
      <w:tcPr>
        <w:tcBorders>
          <w:top w:val="single" w:sz="8" w:space="0" w:color="5C4C44" w:themeColor="accent6"/>
          <w:left w:val="single" w:sz="8" w:space="0" w:color="5C4C44" w:themeColor="accent6"/>
          <w:bottom w:val="single" w:sz="8" w:space="0" w:color="5C4C44" w:themeColor="accent6"/>
          <w:right w:val="single" w:sz="8" w:space="0" w:color="5C4C44" w:themeColor="accent6"/>
        </w:tcBorders>
      </w:tcPr>
    </w:tblStylePr>
  </w:style>
  <w:style w:type="table" w:styleId="afffd">
    <w:name w:val="Light Shading"/>
    <w:basedOn w:val="a3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8" w:space="0" w:color="F05133" w:themeColor="accent1"/>
        <w:bottom w:val="single" w:sz="8" w:space="0" w:color="F051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5133" w:themeColor="accent1"/>
          <w:left w:val="nil"/>
          <w:bottom w:val="single" w:sz="8" w:space="0" w:color="F051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5133" w:themeColor="accent1"/>
          <w:left w:val="nil"/>
          <w:bottom w:val="single" w:sz="8" w:space="0" w:color="F051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8" w:space="0" w:color="60C5BA" w:themeColor="accent2"/>
        <w:bottom w:val="single" w:sz="8" w:space="0" w:color="60C5B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C5BA" w:themeColor="accent2"/>
          <w:left w:val="nil"/>
          <w:bottom w:val="single" w:sz="8" w:space="0" w:color="60C5B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C5BA" w:themeColor="accent2"/>
          <w:left w:val="nil"/>
          <w:bottom w:val="single" w:sz="8" w:space="0" w:color="60C5B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8" w:space="0" w:color="D5E04E" w:themeColor="accent3"/>
        <w:bottom w:val="single" w:sz="8" w:space="0" w:color="D5E04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E04E" w:themeColor="accent3"/>
          <w:left w:val="nil"/>
          <w:bottom w:val="single" w:sz="8" w:space="0" w:color="D5E04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E04E" w:themeColor="accent3"/>
          <w:left w:val="nil"/>
          <w:bottom w:val="single" w:sz="8" w:space="0" w:color="D5E04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8" w:space="0" w:color="42C4DD" w:themeColor="accent4"/>
        <w:bottom w:val="single" w:sz="8" w:space="0" w:color="42C4D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4"/>
          <w:left w:val="nil"/>
          <w:bottom w:val="single" w:sz="8" w:space="0" w:color="42C4D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C4DD" w:themeColor="accent4"/>
          <w:left w:val="nil"/>
          <w:bottom w:val="single" w:sz="8" w:space="0" w:color="42C4D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8" w:space="0" w:color="A49B8D" w:themeColor="accent5"/>
        <w:bottom w:val="single" w:sz="8" w:space="0" w:color="A49B8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9B8D" w:themeColor="accent5"/>
          <w:left w:val="nil"/>
          <w:bottom w:val="single" w:sz="8" w:space="0" w:color="A49B8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9B8D" w:themeColor="accent5"/>
          <w:left w:val="nil"/>
          <w:bottom w:val="single" w:sz="8" w:space="0" w:color="A49B8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8" w:space="0" w:color="5C4C44" w:themeColor="accent6"/>
        <w:bottom w:val="single" w:sz="8" w:space="0" w:color="5C4C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4C44" w:themeColor="accent6"/>
          <w:left w:val="nil"/>
          <w:bottom w:val="single" w:sz="8" w:space="0" w:color="5C4C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4C44" w:themeColor="accent6"/>
          <w:left w:val="nil"/>
          <w:bottom w:val="single" w:sz="8" w:space="0" w:color="5C4C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</w:style>
  <w:style w:type="character" w:styleId="afffe">
    <w:name w:val="line number"/>
    <w:basedOn w:val="a2"/>
    <w:uiPriority w:val="99"/>
    <w:semiHidden/>
    <w:unhideWhenUsed/>
    <w:rsid w:val="00572222"/>
    <w:rPr>
      <w:sz w:val="22"/>
    </w:rPr>
  </w:style>
  <w:style w:type="paragraph" w:styleId="affff">
    <w:name w:val="List"/>
    <w:basedOn w:val="a1"/>
    <w:uiPriority w:val="99"/>
    <w:semiHidden/>
    <w:unhideWhenUsed/>
    <w:rsid w:val="00572222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572222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572222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572222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572222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affff0">
    <w:name w:val="List Continue"/>
    <w:basedOn w:val="a1"/>
    <w:uiPriority w:val="99"/>
    <w:semiHidden/>
    <w:unhideWhenUsed/>
    <w:rsid w:val="00572222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572222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affff1">
    <w:name w:val="List Paragraph"/>
    <w:basedOn w:val="a1"/>
    <w:uiPriority w:val="34"/>
    <w:qFormat/>
    <w:rsid w:val="00572222"/>
    <w:pPr>
      <w:ind w:left="720"/>
      <w:contextualSpacing/>
    </w:pPr>
  </w:style>
  <w:style w:type="table" w:styleId="-1a">
    <w:name w:val="List Table 1 Light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968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-121">
    <w:name w:val="List Table 1 Light Accent 2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C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-131">
    <w:name w:val="List Table 1 Light Accent 3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C9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-140">
    <w:name w:val="List Table 1 Light Accent 4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BE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-150">
    <w:name w:val="List Table 1 Light Accent 5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3B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-160">
    <w:name w:val="List Table 1 Light Accent 6"/>
    <w:basedOn w:val="a3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908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-2a">
    <w:name w:val="List Table 2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bottom w:val="single" w:sz="4" w:space="0" w:color="F69684" w:themeColor="accent1" w:themeTint="99"/>
        <w:insideH w:val="single" w:sz="4" w:space="0" w:color="F6968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-221">
    <w:name w:val="List Table 2 Accent 2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bottom w:val="single" w:sz="4" w:space="0" w:color="9FDCD5" w:themeColor="accent2" w:themeTint="99"/>
        <w:insideH w:val="single" w:sz="4" w:space="0" w:color="9FDCD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-231">
    <w:name w:val="List Table 2 Accent 3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bottom w:val="single" w:sz="4" w:space="0" w:color="E5EC94" w:themeColor="accent3" w:themeTint="99"/>
        <w:insideH w:val="single" w:sz="4" w:space="0" w:color="E5EC9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-240">
    <w:name w:val="List Table 2 Accent 4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bottom w:val="single" w:sz="4" w:space="0" w:color="8DDBEA" w:themeColor="accent4" w:themeTint="99"/>
        <w:insideH w:val="single" w:sz="4" w:space="0" w:color="8DDBE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-250">
    <w:name w:val="List Table 2 Accent 5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bottom w:val="single" w:sz="4" w:space="0" w:color="C8C3BA" w:themeColor="accent5" w:themeTint="99"/>
        <w:insideH w:val="single" w:sz="4" w:space="0" w:color="C8C3B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-260">
    <w:name w:val="List Table 2 Accent 6"/>
    <w:basedOn w:val="a3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bottom w:val="single" w:sz="4" w:space="0" w:color="A59086" w:themeColor="accent6" w:themeTint="99"/>
        <w:insideH w:val="single" w:sz="4" w:space="0" w:color="A5908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-3a">
    <w:name w:val="List Table 3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5133" w:themeColor="accent1"/>
        <w:left w:val="single" w:sz="4" w:space="0" w:color="F05133" w:themeColor="accent1"/>
        <w:bottom w:val="single" w:sz="4" w:space="0" w:color="F05133" w:themeColor="accent1"/>
        <w:right w:val="single" w:sz="4" w:space="0" w:color="F051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5133" w:themeColor="accent1"/>
          <w:right w:val="single" w:sz="4" w:space="0" w:color="F05133" w:themeColor="accent1"/>
        </w:tcBorders>
      </w:tcPr>
    </w:tblStylePr>
    <w:tblStylePr w:type="band1Horz">
      <w:tblPr/>
      <w:tcPr>
        <w:tcBorders>
          <w:top w:val="single" w:sz="4" w:space="0" w:color="F05133" w:themeColor="accent1"/>
          <w:bottom w:val="single" w:sz="4" w:space="0" w:color="F051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5133" w:themeColor="accent1"/>
          <w:left w:val="nil"/>
        </w:tcBorders>
      </w:tcPr>
    </w:tblStylePr>
    <w:tblStylePr w:type="swCell">
      <w:tblPr/>
      <w:tcPr>
        <w:tcBorders>
          <w:top w:val="double" w:sz="4" w:space="0" w:color="F05133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C5BA" w:themeColor="accent2"/>
        <w:left w:val="single" w:sz="4" w:space="0" w:color="60C5BA" w:themeColor="accent2"/>
        <w:bottom w:val="single" w:sz="4" w:space="0" w:color="60C5BA" w:themeColor="accent2"/>
        <w:right w:val="single" w:sz="4" w:space="0" w:color="60C5B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C5BA" w:themeColor="accent2"/>
          <w:right w:val="single" w:sz="4" w:space="0" w:color="60C5BA" w:themeColor="accent2"/>
        </w:tcBorders>
      </w:tcPr>
    </w:tblStylePr>
    <w:tblStylePr w:type="band1Horz">
      <w:tblPr/>
      <w:tcPr>
        <w:tcBorders>
          <w:top w:val="single" w:sz="4" w:space="0" w:color="60C5BA" w:themeColor="accent2"/>
          <w:bottom w:val="single" w:sz="4" w:space="0" w:color="60C5B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C5BA" w:themeColor="accent2"/>
          <w:left w:val="nil"/>
        </w:tcBorders>
      </w:tcPr>
    </w:tblStylePr>
    <w:tblStylePr w:type="swCell">
      <w:tblPr/>
      <w:tcPr>
        <w:tcBorders>
          <w:top w:val="double" w:sz="4" w:space="0" w:color="60C5BA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5E04E" w:themeColor="accent3"/>
        <w:left w:val="single" w:sz="4" w:space="0" w:color="D5E04E" w:themeColor="accent3"/>
        <w:bottom w:val="single" w:sz="4" w:space="0" w:color="D5E04E" w:themeColor="accent3"/>
        <w:right w:val="single" w:sz="4" w:space="0" w:color="D5E04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E04E" w:themeColor="accent3"/>
          <w:right w:val="single" w:sz="4" w:space="0" w:color="D5E04E" w:themeColor="accent3"/>
        </w:tcBorders>
      </w:tcPr>
    </w:tblStylePr>
    <w:tblStylePr w:type="band1Horz">
      <w:tblPr/>
      <w:tcPr>
        <w:tcBorders>
          <w:top w:val="single" w:sz="4" w:space="0" w:color="D5E04E" w:themeColor="accent3"/>
          <w:bottom w:val="single" w:sz="4" w:space="0" w:color="D5E04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E04E" w:themeColor="accent3"/>
          <w:left w:val="nil"/>
        </w:tcBorders>
      </w:tcPr>
    </w:tblStylePr>
    <w:tblStylePr w:type="swCell">
      <w:tblPr/>
      <w:tcPr>
        <w:tcBorders>
          <w:top w:val="double" w:sz="4" w:space="0" w:color="D5E04E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2C4DD" w:themeColor="accent4"/>
        <w:left w:val="single" w:sz="4" w:space="0" w:color="42C4DD" w:themeColor="accent4"/>
        <w:bottom w:val="single" w:sz="4" w:space="0" w:color="42C4DD" w:themeColor="accent4"/>
        <w:right w:val="single" w:sz="4" w:space="0" w:color="42C4D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C4DD" w:themeColor="accent4"/>
          <w:right w:val="single" w:sz="4" w:space="0" w:color="42C4DD" w:themeColor="accent4"/>
        </w:tcBorders>
      </w:tcPr>
    </w:tblStylePr>
    <w:tblStylePr w:type="band1Horz">
      <w:tblPr/>
      <w:tcPr>
        <w:tcBorders>
          <w:top w:val="single" w:sz="4" w:space="0" w:color="42C4DD" w:themeColor="accent4"/>
          <w:bottom w:val="single" w:sz="4" w:space="0" w:color="42C4D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C4DD" w:themeColor="accent4"/>
          <w:left w:val="nil"/>
        </w:tcBorders>
      </w:tcPr>
    </w:tblStylePr>
    <w:tblStylePr w:type="swCell">
      <w:tblPr/>
      <w:tcPr>
        <w:tcBorders>
          <w:top w:val="double" w:sz="4" w:space="0" w:color="42C4DD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49B8D" w:themeColor="accent5"/>
        <w:left w:val="single" w:sz="4" w:space="0" w:color="A49B8D" w:themeColor="accent5"/>
        <w:bottom w:val="single" w:sz="4" w:space="0" w:color="A49B8D" w:themeColor="accent5"/>
        <w:right w:val="single" w:sz="4" w:space="0" w:color="A49B8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49B8D" w:themeColor="accent5"/>
          <w:right w:val="single" w:sz="4" w:space="0" w:color="A49B8D" w:themeColor="accent5"/>
        </w:tcBorders>
      </w:tcPr>
    </w:tblStylePr>
    <w:tblStylePr w:type="band1Horz">
      <w:tblPr/>
      <w:tcPr>
        <w:tcBorders>
          <w:top w:val="single" w:sz="4" w:space="0" w:color="A49B8D" w:themeColor="accent5"/>
          <w:bottom w:val="single" w:sz="4" w:space="0" w:color="A49B8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49B8D" w:themeColor="accent5"/>
          <w:left w:val="nil"/>
        </w:tcBorders>
      </w:tcPr>
    </w:tblStylePr>
    <w:tblStylePr w:type="swCell">
      <w:tblPr/>
      <w:tcPr>
        <w:tcBorders>
          <w:top w:val="double" w:sz="4" w:space="0" w:color="A49B8D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C4C44" w:themeColor="accent6"/>
        <w:left w:val="single" w:sz="4" w:space="0" w:color="5C4C44" w:themeColor="accent6"/>
        <w:bottom w:val="single" w:sz="4" w:space="0" w:color="5C4C44" w:themeColor="accent6"/>
        <w:right w:val="single" w:sz="4" w:space="0" w:color="5C4C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C4C44" w:themeColor="accent6"/>
          <w:right w:val="single" w:sz="4" w:space="0" w:color="5C4C44" w:themeColor="accent6"/>
        </w:tcBorders>
      </w:tcPr>
    </w:tblStylePr>
    <w:tblStylePr w:type="band1Horz">
      <w:tblPr/>
      <w:tcPr>
        <w:tcBorders>
          <w:top w:val="single" w:sz="4" w:space="0" w:color="5C4C44" w:themeColor="accent6"/>
          <w:bottom w:val="single" w:sz="4" w:space="0" w:color="5C4C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C4C44" w:themeColor="accent6"/>
          <w:left w:val="nil"/>
        </w:tcBorders>
      </w:tcPr>
    </w:tblStylePr>
    <w:tblStylePr w:type="swCell">
      <w:tblPr/>
      <w:tcPr>
        <w:tcBorders>
          <w:top w:val="double" w:sz="4" w:space="0" w:color="5C4C44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9684" w:themeColor="accent1" w:themeTint="99"/>
        <w:left w:val="single" w:sz="4" w:space="0" w:color="F69684" w:themeColor="accent1" w:themeTint="99"/>
        <w:bottom w:val="single" w:sz="4" w:space="0" w:color="F69684" w:themeColor="accent1" w:themeTint="99"/>
        <w:right w:val="single" w:sz="4" w:space="0" w:color="F69684" w:themeColor="accent1" w:themeTint="99"/>
        <w:insideH w:val="single" w:sz="4" w:space="0" w:color="F6968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5133" w:themeColor="accent1"/>
          <w:left w:val="single" w:sz="4" w:space="0" w:color="F05133" w:themeColor="accent1"/>
          <w:bottom w:val="single" w:sz="4" w:space="0" w:color="F05133" w:themeColor="accent1"/>
          <w:right w:val="single" w:sz="4" w:space="0" w:color="F05133" w:themeColor="accent1"/>
          <w:insideH w:val="nil"/>
        </w:tcBorders>
        <w:shd w:val="clear" w:color="auto" w:fill="F05133" w:themeFill="accent1"/>
      </w:tcPr>
    </w:tblStylePr>
    <w:tblStylePr w:type="lastRow">
      <w:rPr>
        <w:b/>
        <w:bCs/>
      </w:rPr>
      <w:tblPr/>
      <w:tcPr>
        <w:tcBorders>
          <w:top w:val="double" w:sz="4" w:space="0" w:color="F6968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-421">
    <w:name w:val="List Table 4 Accent 2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FDCD5" w:themeColor="accent2" w:themeTint="99"/>
        <w:left w:val="single" w:sz="4" w:space="0" w:color="9FDCD5" w:themeColor="accent2" w:themeTint="99"/>
        <w:bottom w:val="single" w:sz="4" w:space="0" w:color="9FDCD5" w:themeColor="accent2" w:themeTint="99"/>
        <w:right w:val="single" w:sz="4" w:space="0" w:color="9FDCD5" w:themeColor="accent2" w:themeTint="99"/>
        <w:insideH w:val="single" w:sz="4" w:space="0" w:color="9FDC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C5BA" w:themeColor="accent2"/>
          <w:left w:val="single" w:sz="4" w:space="0" w:color="60C5BA" w:themeColor="accent2"/>
          <w:bottom w:val="single" w:sz="4" w:space="0" w:color="60C5BA" w:themeColor="accent2"/>
          <w:right w:val="single" w:sz="4" w:space="0" w:color="60C5BA" w:themeColor="accent2"/>
          <w:insideH w:val="nil"/>
        </w:tcBorders>
        <w:shd w:val="clear" w:color="auto" w:fill="60C5BA" w:themeFill="accent2"/>
      </w:tcPr>
    </w:tblStylePr>
    <w:tblStylePr w:type="lastRow">
      <w:rPr>
        <w:b/>
        <w:bCs/>
      </w:rPr>
      <w:tblPr/>
      <w:tcPr>
        <w:tcBorders>
          <w:top w:val="double" w:sz="4" w:space="0" w:color="9FDC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-431">
    <w:name w:val="List Table 4 Accent 3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5EC94" w:themeColor="accent3" w:themeTint="99"/>
        <w:left w:val="single" w:sz="4" w:space="0" w:color="E5EC94" w:themeColor="accent3" w:themeTint="99"/>
        <w:bottom w:val="single" w:sz="4" w:space="0" w:color="E5EC94" w:themeColor="accent3" w:themeTint="99"/>
        <w:right w:val="single" w:sz="4" w:space="0" w:color="E5EC94" w:themeColor="accent3" w:themeTint="99"/>
        <w:insideH w:val="single" w:sz="4" w:space="0" w:color="E5EC9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E04E" w:themeColor="accent3"/>
          <w:left w:val="single" w:sz="4" w:space="0" w:color="D5E04E" w:themeColor="accent3"/>
          <w:bottom w:val="single" w:sz="4" w:space="0" w:color="D5E04E" w:themeColor="accent3"/>
          <w:right w:val="single" w:sz="4" w:space="0" w:color="D5E04E" w:themeColor="accent3"/>
          <w:insideH w:val="nil"/>
        </w:tcBorders>
        <w:shd w:val="clear" w:color="auto" w:fill="D5E04E" w:themeFill="accent3"/>
      </w:tcPr>
    </w:tblStylePr>
    <w:tblStylePr w:type="lastRow">
      <w:rPr>
        <w:b/>
        <w:bCs/>
      </w:rPr>
      <w:tblPr/>
      <w:tcPr>
        <w:tcBorders>
          <w:top w:val="double" w:sz="4" w:space="0" w:color="E5EC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-440">
    <w:name w:val="List Table 4 Accent 4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DBEA" w:themeColor="accent4" w:themeTint="99"/>
        <w:left w:val="single" w:sz="4" w:space="0" w:color="8DDBEA" w:themeColor="accent4" w:themeTint="99"/>
        <w:bottom w:val="single" w:sz="4" w:space="0" w:color="8DDBEA" w:themeColor="accent4" w:themeTint="99"/>
        <w:right w:val="single" w:sz="4" w:space="0" w:color="8DDBEA" w:themeColor="accent4" w:themeTint="99"/>
        <w:insideH w:val="single" w:sz="4" w:space="0" w:color="8DDB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C4DD" w:themeColor="accent4"/>
          <w:left w:val="single" w:sz="4" w:space="0" w:color="42C4DD" w:themeColor="accent4"/>
          <w:bottom w:val="single" w:sz="4" w:space="0" w:color="42C4DD" w:themeColor="accent4"/>
          <w:right w:val="single" w:sz="4" w:space="0" w:color="42C4DD" w:themeColor="accent4"/>
          <w:insideH w:val="nil"/>
        </w:tcBorders>
        <w:shd w:val="clear" w:color="auto" w:fill="42C4DD" w:themeFill="accent4"/>
      </w:tcPr>
    </w:tblStylePr>
    <w:tblStylePr w:type="lastRow">
      <w:rPr>
        <w:b/>
        <w:bCs/>
      </w:rPr>
      <w:tblPr/>
      <w:tcPr>
        <w:tcBorders>
          <w:top w:val="double" w:sz="4" w:space="0" w:color="8DDBE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-450">
    <w:name w:val="List Table 4 Accent 5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8C3BA" w:themeColor="accent5" w:themeTint="99"/>
        <w:left w:val="single" w:sz="4" w:space="0" w:color="C8C3BA" w:themeColor="accent5" w:themeTint="99"/>
        <w:bottom w:val="single" w:sz="4" w:space="0" w:color="C8C3BA" w:themeColor="accent5" w:themeTint="99"/>
        <w:right w:val="single" w:sz="4" w:space="0" w:color="C8C3BA" w:themeColor="accent5" w:themeTint="99"/>
        <w:insideH w:val="single" w:sz="4" w:space="0" w:color="C8C3B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9B8D" w:themeColor="accent5"/>
          <w:left w:val="single" w:sz="4" w:space="0" w:color="A49B8D" w:themeColor="accent5"/>
          <w:bottom w:val="single" w:sz="4" w:space="0" w:color="A49B8D" w:themeColor="accent5"/>
          <w:right w:val="single" w:sz="4" w:space="0" w:color="A49B8D" w:themeColor="accent5"/>
          <w:insideH w:val="nil"/>
        </w:tcBorders>
        <w:shd w:val="clear" w:color="auto" w:fill="A49B8D" w:themeFill="accent5"/>
      </w:tcPr>
    </w:tblStylePr>
    <w:tblStylePr w:type="lastRow">
      <w:rPr>
        <w:b/>
        <w:bCs/>
      </w:rPr>
      <w:tblPr/>
      <w:tcPr>
        <w:tcBorders>
          <w:top w:val="double" w:sz="4" w:space="0" w:color="C8C3B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-460">
    <w:name w:val="List Table 4 Accent 6"/>
    <w:basedOn w:val="a3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9086" w:themeColor="accent6" w:themeTint="99"/>
        <w:left w:val="single" w:sz="4" w:space="0" w:color="A59086" w:themeColor="accent6" w:themeTint="99"/>
        <w:bottom w:val="single" w:sz="4" w:space="0" w:color="A59086" w:themeColor="accent6" w:themeTint="99"/>
        <w:right w:val="single" w:sz="4" w:space="0" w:color="A59086" w:themeColor="accent6" w:themeTint="99"/>
        <w:insideH w:val="single" w:sz="4" w:space="0" w:color="A5908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4C44" w:themeColor="accent6"/>
          <w:left w:val="single" w:sz="4" w:space="0" w:color="5C4C44" w:themeColor="accent6"/>
          <w:bottom w:val="single" w:sz="4" w:space="0" w:color="5C4C44" w:themeColor="accent6"/>
          <w:right w:val="single" w:sz="4" w:space="0" w:color="5C4C44" w:themeColor="accent6"/>
          <w:insideH w:val="nil"/>
        </w:tcBorders>
        <w:shd w:val="clear" w:color="auto" w:fill="5C4C44" w:themeFill="accent6"/>
      </w:tcPr>
    </w:tblStylePr>
    <w:tblStylePr w:type="lastRow">
      <w:rPr>
        <w:b/>
        <w:bCs/>
      </w:rPr>
      <w:tblPr/>
      <w:tcPr>
        <w:tcBorders>
          <w:top w:val="double" w:sz="4" w:space="0" w:color="A5908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-5a">
    <w:name w:val="List Table 5 Dark"/>
    <w:basedOn w:val="a3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5133" w:themeColor="accent1"/>
        <w:left w:val="single" w:sz="24" w:space="0" w:color="F05133" w:themeColor="accent1"/>
        <w:bottom w:val="single" w:sz="24" w:space="0" w:color="F05133" w:themeColor="accent1"/>
        <w:right w:val="single" w:sz="24" w:space="0" w:color="F05133" w:themeColor="accent1"/>
      </w:tblBorders>
    </w:tblPr>
    <w:tcPr>
      <w:shd w:val="clear" w:color="auto" w:fill="F051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C5BA" w:themeColor="accent2"/>
        <w:left w:val="single" w:sz="24" w:space="0" w:color="60C5BA" w:themeColor="accent2"/>
        <w:bottom w:val="single" w:sz="24" w:space="0" w:color="60C5BA" w:themeColor="accent2"/>
        <w:right w:val="single" w:sz="24" w:space="0" w:color="60C5BA" w:themeColor="accent2"/>
      </w:tblBorders>
    </w:tblPr>
    <w:tcPr>
      <w:shd w:val="clear" w:color="auto" w:fill="60C5B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E04E" w:themeColor="accent3"/>
        <w:left w:val="single" w:sz="24" w:space="0" w:color="D5E04E" w:themeColor="accent3"/>
        <w:bottom w:val="single" w:sz="24" w:space="0" w:color="D5E04E" w:themeColor="accent3"/>
        <w:right w:val="single" w:sz="24" w:space="0" w:color="D5E04E" w:themeColor="accent3"/>
      </w:tblBorders>
    </w:tblPr>
    <w:tcPr>
      <w:shd w:val="clear" w:color="auto" w:fill="D5E04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C4DD" w:themeColor="accent4"/>
        <w:left w:val="single" w:sz="24" w:space="0" w:color="42C4DD" w:themeColor="accent4"/>
        <w:bottom w:val="single" w:sz="24" w:space="0" w:color="42C4DD" w:themeColor="accent4"/>
        <w:right w:val="single" w:sz="24" w:space="0" w:color="42C4DD" w:themeColor="accent4"/>
      </w:tblBorders>
    </w:tblPr>
    <w:tcPr>
      <w:shd w:val="clear" w:color="auto" w:fill="42C4D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49B8D" w:themeColor="accent5"/>
        <w:left w:val="single" w:sz="24" w:space="0" w:color="A49B8D" w:themeColor="accent5"/>
        <w:bottom w:val="single" w:sz="24" w:space="0" w:color="A49B8D" w:themeColor="accent5"/>
        <w:right w:val="single" w:sz="24" w:space="0" w:color="A49B8D" w:themeColor="accent5"/>
      </w:tblBorders>
    </w:tblPr>
    <w:tcPr>
      <w:shd w:val="clear" w:color="auto" w:fill="A49B8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C4C44" w:themeColor="accent6"/>
        <w:left w:val="single" w:sz="24" w:space="0" w:color="5C4C44" w:themeColor="accent6"/>
        <w:bottom w:val="single" w:sz="24" w:space="0" w:color="5C4C44" w:themeColor="accent6"/>
        <w:right w:val="single" w:sz="24" w:space="0" w:color="5C4C44" w:themeColor="accent6"/>
      </w:tblBorders>
    </w:tblPr>
    <w:tcPr>
      <w:shd w:val="clear" w:color="auto" w:fill="5C4C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  <w:tblBorders>
        <w:top w:val="single" w:sz="4" w:space="0" w:color="F05133" w:themeColor="accent1"/>
        <w:bottom w:val="single" w:sz="4" w:space="0" w:color="F051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51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</w:style>
  <w:style w:type="table" w:styleId="-621">
    <w:name w:val="List Table 6 Colorful Accent 2"/>
    <w:basedOn w:val="a3"/>
    <w:uiPriority w:val="51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  <w:tblBorders>
        <w:top w:val="single" w:sz="4" w:space="0" w:color="60C5BA" w:themeColor="accent2"/>
        <w:bottom w:val="single" w:sz="4" w:space="0" w:color="60C5B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C5B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</w:style>
  <w:style w:type="table" w:styleId="-631">
    <w:name w:val="List Table 6 Colorful Accent 3"/>
    <w:basedOn w:val="a3"/>
    <w:uiPriority w:val="51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  <w:tblBorders>
        <w:top w:val="single" w:sz="4" w:space="0" w:color="D5E04E" w:themeColor="accent3"/>
        <w:bottom w:val="single" w:sz="4" w:space="0" w:color="D5E04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5E04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</w:style>
  <w:style w:type="table" w:styleId="-640">
    <w:name w:val="List Table 6 Colorful Accent 4"/>
    <w:basedOn w:val="a3"/>
    <w:uiPriority w:val="51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  <w:tblBorders>
        <w:top w:val="single" w:sz="4" w:space="0" w:color="42C4DD" w:themeColor="accent4"/>
        <w:bottom w:val="single" w:sz="4" w:space="0" w:color="42C4D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C4D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</w:style>
  <w:style w:type="table" w:styleId="-650">
    <w:name w:val="List Table 6 Colorful Accent 5"/>
    <w:basedOn w:val="a3"/>
    <w:uiPriority w:val="51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  <w:tblBorders>
        <w:top w:val="single" w:sz="4" w:space="0" w:color="A49B8D" w:themeColor="accent5"/>
        <w:bottom w:val="single" w:sz="4" w:space="0" w:color="A49B8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49B8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</w:style>
  <w:style w:type="table" w:styleId="-660">
    <w:name w:val="List Table 6 Colorful Accent 6"/>
    <w:basedOn w:val="a3"/>
    <w:uiPriority w:val="51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  <w:tblBorders>
        <w:top w:val="single" w:sz="4" w:space="0" w:color="5C4C44" w:themeColor="accent6"/>
        <w:bottom w:val="single" w:sz="4" w:space="0" w:color="5C4C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C4C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</w:style>
  <w:style w:type="table" w:styleId="-70">
    <w:name w:val="List Table 7 Colorful"/>
    <w:basedOn w:val="a3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572222"/>
    <w:pPr>
      <w:spacing w:after="0" w:line="240" w:lineRule="auto"/>
    </w:pPr>
    <w:rPr>
      <w:color w:val="CA2C0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51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51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51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51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DBD6" w:themeFill="accent1" w:themeFillTint="33"/>
      </w:tcPr>
    </w:tblStylePr>
    <w:tblStylePr w:type="band1Horz">
      <w:tblPr/>
      <w:tcPr>
        <w:shd w:val="clear" w:color="auto" w:fill="FCDB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572222"/>
    <w:pPr>
      <w:spacing w:after="0" w:line="240" w:lineRule="auto"/>
    </w:pPr>
    <w:rPr>
      <w:color w:val="3AA0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C5B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C5B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C5B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C5B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3F1" w:themeFill="accent2" w:themeFillTint="33"/>
      </w:tcPr>
    </w:tblStylePr>
    <w:tblStylePr w:type="band1Horz">
      <w:tblPr/>
      <w:tcPr>
        <w:shd w:val="clear" w:color="auto" w:fill="DFF3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572222"/>
    <w:pPr>
      <w:spacing w:after="0" w:line="240" w:lineRule="auto"/>
    </w:pPr>
    <w:rPr>
      <w:color w:val="B3C0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E04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E04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E04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E04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8DB" w:themeFill="accent3" w:themeFillTint="33"/>
      </w:tcPr>
    </w:tblStylePr>
    <w:tblStylePr w:type="band1Horz">
      <w:tblPr/>
      <w:tcPr>
        <w:shd w:val="clear" w:color="auto" w:fill="F6F8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572222"/>
    <w:pPr>
      <w:spacing w:after="0" w:line="240" w:lineRule="auto"/>
    </w:pPr>
    <w:rPr>
      <w:color w:val="209DB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C4D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C4D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C4D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C4D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3F8" w:themeFill="accent4" w:themeFillTint="33"/>
      </w:tcPr>
    </w:tblStylePr>
    <w:tblStylePr w:type="band1Horz">
      <w:tblPr/>
      <w:tcPr>
        <w:shd w:val="clear" w:color="auto" w:fill="D9F3F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572222"/>
    <w:pPr>
      <w:spacing w:after="0" w:line="240" w:lineRule="auto"/>
    </w:pPr>
    <w:rPr>
      <w:color w:val="7E746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49B8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49B8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49B8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49B8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BE8" w:themeFill="accent5" w:themeFillTint="33"/>
      </w:tcPr>
    </w:tblStylePr>
    <w:tblStylePr w:type="band1Horz">
      <w:tblPr/>
      <w:tcPr>
        <w:shd w:val="clear" w:color="auto" w:fill="ECEBE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572222"/>
    <w:pPr>
      <w:spacing w:after="0" w:line="240" w:lineRule="auto"/>
    </w:pPr>
    <w:rPr>
      <w:color w:val="44383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C4C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C4C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C4C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C4C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D6" w:themeFill="accent6" w:themeFillTint="33"/>
      </w:tcPr>
    </w:tblStylePr>
    <w:tblStylePr w:type="band1Horz">
      <w:tblPr/>
      <w:tcPr>
        <w:shd w:val="clear" w:color="auto" w:fill="E1DAD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macro"/>
    <w:link w:val="affff3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affff3">
    <w:name w:val="Текст макроса Знак"/>
    <w:basedOn w:val="a2"/>
    <w:link w:val="affff2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12">
    <w:name w:val="Medium Grid 1"/>
    <w:basedOn w:val="a3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7C65" w:themeColor="accent1" w:themeTint="BF"/>
        <w:left w:val="single" w:sz="8" w:space="0" w:color="F37C65" w:themeColor="accent1" w:themeTint="BF"/>
        <w:bottom w:val="single" w:sz="8" w:space="0" w:color="F37C65" w:themeColor="accent1" w:themeTint="BF"/>
        <w:right w:val="single" w:sz="8" w:space="0" w:color="F37C65" w:themeColor="accent1" w:themeTint="BF"/>
        <w:insideH w:val="single" w:sz="8" w:space="0" w:color="F37C65" w:themeColor="accent1" w:themeTint="BF"/>
        <w:insideV w:val="single" w:sz="8" w:space="0" w:color="F37C65" w:themeColor="accent1" w:themeTint="BF"/>
      </w:tblBorders>
    </w:tblPr>
    <w:tcPr>
      <w:shd w:val="clear" w:color="auto" w:fill="FBD3C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7C6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shd w:val="clear" w:color="auto" w:fill="F7A799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D3CB" w:themeColor="accent2" w:themeTint="BF"/>
        <w:left w:val="single" w:sz="8" w:space="0" w:color="87D3CB" w:themeColor="accent2" w:themeTint="BF"/>
        <w:bottom w:val="single" w:sz="8" w:space="0" w:color="87D3CB" w:themeColor="accent2" w:themeTint="BF"/>
        <w:right w:val="single" w:sz="8" w:space="0" w:color="87D3CB" w:themeColor="accent2" w:themeTint="BF"/>
        <w:insideH w:val="single" w:sz="8" w:space="0" w:color="87D3CB" w:themeColor="accent2" w:themeTint="BF"/>
        <w:insideV w:val="single" w:sz="8" w:space="0" w:color="87D3CB" w:themeColor="accent2" w:themeTint="BF"/>
      </w:tblBorders>
    </w:tblPr>
    <w:tcPr>
      <w:shd w:val="clear" w:color="auto" w:fill="D7F0E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D3C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shd w:val="clear" w:color="auto" w:fill="AFE2DC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FE77A" w:themeColor="accent3" w:themeTint="BF"/>
        <w:left w:val="single" w:sz="8" w:space="0" w:color="DFE77A" w:themeColor="accent3" w:themeTint="BF"/>
        <w:bottom w:val="single" w:sz="8" w:space="0" w:color="DFE77A" w:themeColor="accent3" w:themeTint="BF"/>
        <w:right w:val="single" w:sz="8" w:space="0" w:color="DFE77A" w:themeColor="accent3" w:themeTint="BF"/>
        <w:insideH w:val="single" w:sz="8" w:space="0" w:color="DFE77A" w:themeColor="accent3" w:themeTint="BF"/>
        <w:insideV w:val="single" w:sz="8" w:space="0" w:color="DFE77A" w:themeColor="accent3" w:themeTint="BF"/>
      </w:tblBorders>
    </w:tblPr>
    <w:tcPr>
      <w:shd w:val="clear" w:color="auto" w:fill="F4F7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E77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shd w:val="clear" w:color="auto" w:fill="E9EFA6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1D2E5" w:themeColor="accent4" w:themeTint="BF"/>
        <w:left w:val="single" w:sz="8" w:space="0" w:color="71D2E5" w:themeColor="accent4" w:themeTint="BF"/>
        <w:bottom w:val="single" w:sz="8" w:space="0" w:color="71D2E5" w:themeColor="accent4" w:themeTint="BF"/>
        <w:right w:val="single" w:sz="8" w:space="0" w:color="71D2E5" w:themeColor="accent4" w:themeTint="BF"/>
        <w:insideH w:val="single" w:sz="8" w:space="0" w:color="71D2E5" w:themeColor="accent4" w:themeTint="BF"/>
        <w:insideV w:val="single" w:sz="8" w:space="0" w:color="71D2E5" w:themeColor="accent4" w:themeTint="BF"/>
      </w:tblBorders>
    </w:tblPr>
    <w:tcPr>
      <w:shd w:val="clear" w:color="auto" w:fill="D0F0F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D2E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shd w:val="clear" w:color="auto" w:fill="A0E1EE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AB4A9" w:themeColor="accent5" w:themeTint="BF"/>
        <w:left w:val="single" w:sz="8" w:space="0" w:color="BAB4A9" w:themeColor="accent5" w:themeTint="BF"/>
        <w:bottom w:val="single" w:sz="8" w:space="0" w:color="BAB4A9" w:themeColor="accent5" w:themeTint="BF"/>
        <w:right w:val="single" w:sz="8" w:space="0" w:color="BAB4A9" w:themeColor="accent5" w:themeTint="BF"/>
        <w:insideH w:val="single" w:sz="8" w:space="0" w:color="BAB4A9" w:themeColor="accent5" w:themeTint="BF"/>
        <w:insideV w:val="single" w:sz="8" w:space="0" w:color="BAB4A9" w:themeColor="accent5" w:themeTint="BF"/>
      </w:tblBorders>
    </w:tblPr>
    <w:tcPr>
      <w:shd w:val="clear" w:color="auto" w:fill="E8E6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B4A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shd w:val="clear" w:color="auto" w:fill="D1CDC6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E7569" w:themeColor="accent6" w:themeTint="BF"/>
        <w:left w:val="single" w:sz="8" w:space="0" w:color="8E7569" w:themeColor="accent6" w:themeTint="BF"/>
        <w:bottom w:val="single" w:sz="8" w:space="0" w:color="8E7569" w:themeColor="accent6" w:themeTint="BF"/>
        <w:right w:val="single" w:sz="8" w:space="0" w:color="8E7569" w:themeColor="accent6" w:themeTint="BF"/>
        <w:insideH w:val="single" w:sz="8" w:space="0" w:color="8E7569" w:themeColor="accent6" w:themeTint="BF"/>
        <w:insideV w:val="single" w:sz="8" w:space="0" w:color="8E7569" w:themeColor="accent6" w:themeTint="BF"/>
      </w:tblBorders>
    </w:tblPr>
    <w:tcPr>
      <w:shd w:val="clear" w:color="auto" w:fill="DAD1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75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shd w:val="clear" w:color="auto" w:fill="B5A39A" w:themeFill="accent6" w:themeFillTint="7F"/>
      </w:tcPr>
    </w:tblStylePr>
  </w:style>
  <w:style w:type="table" w:styleId="2d">
    <w:name w:val="Medium Grid 2"/>
    <w:basedOn w:val="a3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  <w:insideH w:val="single" w:sz="8" w:space="0" w:color="F05133" w:themeColor="accent1"/>
        <w:insideV w:val="single" w:sz="8" w:space="0" w:color="F05133" w:themeColor="accent1"/>
      </w:tblBorders>
    </w:tblPr>
    <w:tcPr>
      <w:shd w:val="clear" w:color="auto" w:fill="FBD3C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BD6" w:themeFill="accent1" w:themeFillTint="33"/>
      </w:tcPr>
    </w:tblStylePr>
    <w:tblStylePr w:type="band1Vert">
      <w:tblPr/>
      <w:tcPr>
        <w:shd w:val="clear" w:color="auto" w:fill="F7A799" w:themeFill="accent1" w:themeFillTint="7F"/>
      </w:tcPr>
    </w:tblStylePr>
    <w:tblStylePr w:type="band1Horz">
      <w:tblPr/>
      <w:tcPr>
        <w:tcBorders>
          <w:insideH w:val="single" w:sz="6" w:space="0" w:color="F05133" w:themeColor="accent1"/>
          <w:insideV w:val="single" w:sz="6" w:space="0" w:color="F05133" w:themeColor="accent1"/>
        </w:tcBorders>
        <w:shd w:val="clear" w:color="auto" w:fill="F7A79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  <w:insideH w:val="single" w:sz="8" w:space="0" w:color="60C5BA" w:themeColor="accent2"/>
        <w:insideV w:val="single" w:sz="8" w:space="0" w:color="60C5BA" w:themeColor="accent2"/>
      </w:tblBorders>
    </w:tblPr>
    <w:tcPr>
      <w:shd w:val="clear" w:color="auto" w:fill="D7F0E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F1" w:themeFill="accent2" w:themeFillTint="33"/>
      </w:tcPr>
    </w:tblStylePr>
    <w:tblStylePr w:type="band1Vert">
      <w:tblPr/>
      <w:tcPr>
        <w:shd w:val="clear" w:color="auto" w:fill="AFE2DC" w:themeFill="accent2" w:themeFillTint="7F"/>
      </w:tcPr>
    </w:tblStylePr>
    <w:tblStylePr w:type="band1Horz">
      <w:tblPr/>
      <w:tcPr>
        <w:tcBorders>
          <w:insideH w:val="single" w:sz="6" w:space="0" w:color="60C5BA" w:themeColor="accent2"/>
          <w:insideV w:val="single" w:sz="6" w:space="0" w:color="60C5BA" w:themeColor="accent2"/>
        </w:tcBorders>
        <w:shd w:val="clear" w:color="auto" w:fill="AFE2D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  <w:insideH w:val="single" w:sz="8" w:space="0" w:color="D5E04E" w:themeColor="accent3"/>
        <w:insideV w:val="single" w:sz="8" w:space="0" w:color="D5E04E" w:themeColor="accent3"/>
      </w:tblBorders>
    </w:tblPr>
    <w:tcPr>
      <w:shd w:val="clear" w:color="auto" w:fill="F4F7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C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DB" w:themeFill="accent3" w:themeFillTint="33"/>
      </w:tcPr>
    </w:tblStylePr>
    <w:tblStylePr w:type="band1Vert">
      <w:tblPr/>
      <w:tcPr>
        <w:shd w:val="clear" w:color="auto" w:fill="E9EFA6" w:themeFill="accent3" w:themeFillTint="7F"/>
      </w:tcPr>
    </w:tblStylePr>
    <w:tblStylePr w:type="band1Horz">
      <w:tblPr/>
      <w:tcPr>
        <w:tcBorders>
          <w:insideH w:val="single" w:sz="6" w:space="0" w:color="D5E04E" w:themeColor="accent3"/>
          <w:insideV w:val="single" w:sz="6" w:space="0" w:color="D5E04E" w:themeColor="accent3"/>
        </w:tcBorders>
        <w:shd w:val="clear" w:color="auto" w:fill="E9EFA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  <w:insideH w:val="single" w:sz="8" w:space="0" w:color="42C4DD" w:themeColor="accent4"/>
        <w:insideV w:val="single" w:sz="8" w:space="0" w:color="42C4DD" w:themeColor="accent4"/>
      </w:tblBorders>
    </w:tblPr>
    <w:tcPr>
      <w:shd w:val="clear" w:color="auto" w:fill="D0F0F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8" w:themeFill="accent4" w:themeFillTint="33"/>
      </w:tcPr>
    </w:tblStylePr>
    <w:tblStylePr w:type="band1Vert">
      <w:tblPr/>
      <w:tcPr>
        <w:shd w:val="clear" w:color="auto" w:fill="A0E1EE" w:themeFill="accent4" w:themeFillTint="7F"/>
      </w:tcPr>
    </w:tblStylePr>
    <w:tblStylePr w:type="band1Horz">
      <w:tblPr/>
      <w:tcPr>
        <w:tcBorders>
          <w:insideH w:val="single" w:sz="6" w:space="0" w:color="42C4DD" w:themeColor="accent4"/>
          <w:insideV w:val="single" w:sz="6" w:space="0" w:color="42C4DD" w:themeColor="accent4"/>
        </w:tcBorders>
        <w:shd w:val="clear" w:color="auto" w:fill="A0E1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  <w:insideH w:val="single" w:sz="8" w:space="0" w:color="A49B8D" w:themeColor="accent5"/>
        <w:insideV w:val="single" w:sz="8" w:space="0" w:color="A49B8D" w:themeColor="accent5"/>
      </w:tblBorders>
    </w:tblPr>
    <w:tcPr>
      <w:shd w:val="clear" w:color="auto" w:fill="E8E6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5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BE8" w:themeFill="accent5" w:themeFillTint="33"/>
      </w:tcPr>
    </w:tblStylePr>
    <w:tblStylePr w:type="band1Vert">
      <w:tblPr/>
      <w:tcPr>
        <w:shd w:val="clear" w:color="auto" w:fill="D1CDC6" w:themeFill="accent5" w:themeFillTint="7F"/>
      </w:tcPr>
    </w:tblStylePr>
    <w:tblStylePr w:type="band1Horz">
      <w:tblPr/>
      <w:tcPr>
        <w:tcBorders>
          <w:insideH w:val="single" w:sz="6" w:space="0" w:color="A49B8D" w:themeColor="accent5"/>
          <w:insideV w:val="single" w:sz="6" w:space="0" w:color="A49B8D" w:themeColor="accent5"/>
        </w:tcBorders>
        <w:shd w:val="clear" w:color="auto" w:fill="D1CDC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  <w:insideH w:val="single" w:sz="8" w:space="0" w:color="5C4C44" w:themeColor="accent6"/>
        <w:insideV w:val="single" w:sz="8" w:space="0" w:color="5C4C44" w:themeColor="accent6"/>
      </w:tblBorders>
    </w:tblPr>
    <w:tcPr>
      <w:shd w:val="clear" w:color="auto" w:fill="DAD1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D6" w:themeFill="accent6" w:themeFillTint="33"/>
      </w:tcPr>
    </w:tblStylePr>
    <w:tblStylePr w:type="band1Vert">
      <w:tblPr/>
      <w:tcPr>
        <w:shd w:val="clear" w:color="auto" w:fill="B5A39A" w:themeFill="accent6" w:themeFillTint="7F"/>
      </w:tcPr>
    </w:tblStylePr>
    <w:tblStylePr w:type="band1Horz">
      <w:tblPr/>
      <w:tcPr>
        <w:tcBorders>
          <w:insideH w:val="single" w:sz="6" w:space="0" w:color="5C4C44" w:themeColor="accent6"/>
          <w:insideV w:val="single" w:sz="6" w:space="0" w:color="5C4C44" w:themeColor="accent6"/>
        </w:tcBorders>
        <w:shd w:val="clear" w:color="auto" w:fill="B5A39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3C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51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51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51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A79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A799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F0E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C5B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C5B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C5B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E2D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E2DC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7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E04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E04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E04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FA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FA6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F0F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C4D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C4D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E1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E1EE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6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9B8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9B8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9B8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CDC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CDC6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4C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4C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C4C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A39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A39A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bottom w:val="single" w:sz="8" w:space="0" w:color="F051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5133" w:themeColor="accent1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F05133" w:themeColor="accent1"/>
          <w:bottom w:val="single" w:sz="8" w:space="0" w:color="F051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5133" w:themeColor="accent1"/>
          <w:bottom w:val="single" w:sz="8" w:space="0" w:color="F05133" w:themeColor="accent1"/>
        </w:tcBorders>
      </w:tcPr>
    </w:tblStylePr>
    <w:tblStylePr w:type="band1Vert">
      <w:tblPr/>
      <w:tcPr>
        <w:shd w:val="clear" w:color="auto" w:fill="FBD3CC" w:themeFill="accent1" w:themeFillTint="3F"/>
      </w:tcPr>
    </w:tblStylePr>
    <w:tblStylePr w:type="band1Horz">
      <w:tblPr/>
      <w:tcPr>
        <w:shd w:val="clear" w:color="auto" w:fill="FBD3CC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bottom w:val="single" w:sz="8" w:space="0" w:color="60C5B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C5BA" w:themeColor="accent2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60C5BA" w:themeColor="accent2"/>
          <w:bottom w:val="single" w:sz="8" w:space="0" w:color="60C5B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C5BA" w:themeColor="accent2"/>
          <w:bottom w:val="single" w:sz="8" w:space="0" w:color="60C5BA" w:themeColor="accent2"/>
        </w:tcBorders>
      </w:tcPr>
    </w:tblStylePr>
    <w:tblStylePr w:type="band1Vert">
      <w:tblPr/>
      <w:tcPr>
        <w:shd w:val="clear" w:color="auto" w:fill="D7F0ED" w:themeFill="accent2" w:themeFillTint="3F"/>
      </w:tcPr>
    </w:tblStylePr>
    <w:tblStylePr w:type="band1Horz">
      <w:tblPr/>
      <w:tcPr>
        <w:shd w:val="clear" w:color="auto" w:fill="D7F0ED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bottom w:val="single" w:sz="8" w:space="0" w:color="D5E04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E04E" w:themeColor="accent3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D5E04E" w:themeColor="accent3"/>
          <w:bottom w:val="single" w:sz="8" w:space="0" w:color="D5E04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E04E" w:themeColor="accent3"/>
          <w:bottom w:val="single" w:sz="8" w:space="0" w:color="D5E04E" w:themeColor="accent3"/>
        </w:tcBorders>
      </w:tcPr>
    </w:tblStylePr>
    <w:tblStylePr w:type="band1Vert">
      <w:tblPr/>
      <w:tcPr>
        <w:shd w:val="clear" w:color="auto" w:fill="F4F7D3" w:themeFill="accent3" w:themeFillTint="3F"/>
      </w:tcPr>
    </w:tblStylePr>
    <w:tblStylePr w:type="band1Horz">
      <w:tblPr/>
      <w:tcPr>
        <w:shd w:val="clear" w:color="auto" w:fill="F4F7D3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bottom w:val="single" w:sz="8" w:space="0" w:color="42C4D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C4DD" w:themeColor="accent4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42C4DD" w:themeColor="accent4"/>
          <w:bottom w:val="single" w:sz="8" w:space="0" w:color="42C4D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C4DD" w:themeColor="accent4"/>
          <w:bottom w:val="single" w:sz="8" w:space="0" w:color="42C4DD" w:themeColor="accent4"/>
        </w:tcBorders>
      </w:tcPr>
    </w:tblStylePr>
    <w:tblStylePr w:type="band1Vert">
      <w:tblPr/>
      <w:tcPr>
        <w:shd w:val="clear" w:color="auto" w:fill="D0F0F6" w:themeFill="accent4" w:themeFillTint="3F"/>
      </w:tcPr>
    </w:tblStylePr>
    <w:tblStylePr w:type="band1Horz">
      <w:tblPr/>
      <w:tcPr>
        <w:shd w:val="clear" w:color="auto" w:fill="D0F0F6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bottom w:val="single" w:sz="8" w:space="0" w:color="A49B8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9B8D" w:themeColor="accent5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A49B8D" w:themeColor="accent5"/>
          <w:bottom w:val="single" w:sz="8" w:space="0" w:color="A49B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9B8D" w:themeColor="accent5"/>
          <w:bottom w:val="single" w:sz="8" w:space="0" w:color="A49B8D" w:themeColor="accent5"/>
        </w:tcBorders>
      </w:tcPr>
    </w:tblStylePr>
    <w:tblStylePr w:type="band1Vert">
      <w:tblPr/>
      <w:tcPr>
        <w:shd w:val="clear" w:color="auto" w:fill="E8E6E2" w:themeFill="accent5" w:themeFillTint="3F"/>
      </w:tcPr>
    </w:tblStylePr>
    <w:tblStylePr w:type="band1Horz">
      <w:tblPr/>
      <w:tcPr>
        <w:shd w:val="clear" w:color="auto" w:fill="E8E6E2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bottom w:val="single" w:sz="8" w:space="0" w:color="5C4C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4C44" w:themeColor="accent6"/>
        </w:tcBorders>
      </w:tcPr>
    </w:tblStylePr>
    <w:tblStylePr w:type="lastRow">
      <w:rPr>
        <w:b/>
        <w:bCs/>
        <w:color w:val="725E54" w:themeColor="text2"/>
      </w:rPr>
      <w:tblPr/>
      <w:tcPr>
        <w:tcBorders>
          <w:top w:val="single" w:sz="8" w:space="0" w:color="5C4C44" w:themeColor="accent6"/>
          <w:bottom w:val="single" w:sz="8" w:space="0" w:color="5C4C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4C44" w:themeColor="accent6"/>
          <w:bottom w:val="single" w:sz="8" w:space="0" w:color="5C4C44" w:themeColor="accent6"/>
        </w:tcBorders>
      </w:tcPr>
    </w:tblStylePr>
    <w:tblStylePr w:type="band1Vert">
      <w:tblPr/>
      <w:tcPr>
        <w:shd w:val="clear" w:color="auto" w:fill="DAD1CD" w:themeFill="accent6" w:themeFillTint="3F"/>
      </w:tcPr>
    </w:tblStylePr>
    <w:tblStylePr w:type="band1Horz">
      <w:tblPr/>
      <w:tcPr>
        <w:shd w:val="clear" w:color="auto" w:fill="DAD1CD" w:themeFill="accent6" w:themeFillTint="3F"/>
      </w:tcPr>
    </w:tblStylePr>
  </w:style>
  <w:style w:type="table" w:styleId="2e">
    <w:name w:val="Medium List 2"/>
    <w:basedOn w:val="a3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5133" w:themeColor="accent1"/>
        <w:left w:val="single" w:sz="8" w:space="0" w:color="F05133" w:themeColor="accent1"/>
        <w:bottom w:val="single" w:sz="8" w:space="0" w:color="F05133" w:themeColor="accent1"/>
        <w:right w:val="single" w:sz="8" w:space="0" w:color="F051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51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51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51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3C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3C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C5BA" w:themeColor="accent2"/>
        <w:left w:val="single" w:sz="8" w:space="0" w:color="60C5BA" w:themeColor="accent2"/>
        <w:bottom w:val="single" w:sz="8" w:space="0" w:color="60C5BA" w:themeColor="accent2"/>
        <w:right w:val="single" w:sz="8" w:space="0" w:color="60C5B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C5B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C5B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C5B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0E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F0E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E04E" w:themeColor="accent3"/>
        <w:left w:val="single" w:sz="8" w:space="0" w:color="D5E04E" w:themeColor="accent3"/>
        <w:bottom w:val="single" w:sz="8" w:space="0" w:color="D5E04E" w:themeColor="accent3"/>
        <w:right w:val="single" w:sz="8" w:space="0" w:color="D5E04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E04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E04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E04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C4DD" w:themeColor="accent4"/>
        <w:left w:val="single" w:sz="8" w:space="0" w:color="42C4DD" w:themeColor="accent4"/>
        <w:bottom w:val="single" w:sz="8" w:space="0" w:color="42C4DD" w:themeColor="accent4"/>
        <w:right w:val="single" w:sz="8" w:space="0" w:color="42C4D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C4D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C4D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C4D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0F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0F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9B8D" w:themeColor="accent5"/>
        <w:left w:val="single" w:sz="8" w:space="0" w:color="A49B8D" w:themeColor="accent5"/>
        <w:bottom w:val="single" w:sz="8" w:space="0" w:color="A49B8D" w:themeColor="accent5"/>
        <w:right w:val="single" w:sz="8" w:space="0" w:color="A49B8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9B8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9B8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9B8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6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4C44" w:themeColor="accent6"/>
        <w:left w:val="single" w:sz="8" w:space="0" w:color="5C4C44" w:themeColor="accent6"/>
        <w:bottom w:val="single" w:sz="8" w:space="0" w:color="5C4C44" w:themeColor="accent6"/>
        <w:right w:val="single" w:sz="8" w:space="0" w:color="5C4C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4C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4C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4C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7C65" w:themeColor="accent1" w:themeTint="BF"/>
        <w:left w:val="single" w:sz="8" w:space="0" w:color="F37C65" w:themeColor="accent1" w:themeTint="BF"/>
        <w:bottom w:val="single" w:sz="8" w:space="0" w:color="F37C65" w:themeColor="accent1" w:themeTint="BF"/>
        <w:right w:val="single" w:sz="8" w:space="0" w:color="F37C65" w:themeColor="accent1" w:themeTint="BF"/>
        <w:insideH w:val="single" w:sz="8" w:space="0" w:color="F37C6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7C65" w:themeColor="accent1" w:themeTint="BF"/>
          <w:left w:val="single" w:sz="8" w:space="0" w:color="F37C65" w:themeColor="accent1" w:themeTint="BF"/>
          <w:bottom w:val="single" w:sz="8" w:space="0" w:color="F37C65" w:themeColor="accent1" w:themeTint="BF"/>
          <w:right w:val="single" w:sz="8" w:space="0" w:color="F37C65" w:themeColor="accent1" w:themeTint="BF"/>
          <w:insideH w:val="nil"/>
          <w:insideV w:val="nil"/>
        </w:tcBorders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7C65" w:themeColor="accent1" w:themeTint="BF"/>
          <w:left w:val="single" w:sz="8" w:space="0" w:color="F37C65" w:themeColor="accent1" w:themeTint="BF"/>
          <w:bottom w:val="single" w:sz="8" w:space="0" w:color="F37C65" w:themeColor="accent1" w:themeTint="BF"/>
          <w:right w:val="single" w:sz="8" w:space="0" w:color="F37C6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3C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3C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7D3CB" w:themeColor="accent2" w:themeTint="BF"/>
        <w:left w:val="single" w:sz="8" w:space="0" w:color="87D3CB" w:themeColor="accent2" w:themeTint="BF"/>
        <w:bottom w:val="single" w:sz="8" w:space="0" w:color="87D3CB" w:themeColor="accent2" w:themeTint="BF"/>
        <w:right w:val="single" w:sz="8" w:space="0" w:color="87D3CB" w:themeColor="accent2" w:themeTint="BF"/>
        <w:insideH w:val="single" w:sz="8" w:space="0" w:color="87D3C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D3CB" w:themeColor="accent2" w:themeTint="BF"/>
          <w:left w:val="single" w:sz="8" w:space="0" w:color="87D3CB" w:themeColor="accent2" w:themeTint="BF"/>
          <w:bottom w:val="single" w:sz="8" w:space="0" w:color="87D3CB" w:themeColor="accent2" w:themeTint="BF"/>
          <w:right w:val="single" w:sz="8" w:space="0" w:color="87D3CB" w:themeColor="accent2" w:themeTint="BF"/>
          <w:insideH w:val="nil"/>
          <w:insideV w:val="nil"/>
        </w:tcBorders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D3CB" w:themeColor="accent2" w:themeTint="BF"/>
          <w:left w:val="single" w:sz="8" w:space="0" w:color="87D3CB" w:themeColor="accent2" w:themeTint="BF"/>
          <w:bottom w:val="single" w:sz="8" w:space="0" w:color="87D3CB" w:themeColor="accent2" w:themeTint="BF"/>
          <w:right w:val="single" w:sz="8" w:space="0" w:color="87D3C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F0E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F0E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FE77A" w:themeColor="accent3" w:themeTint="BF"/>
        <w:left w:val="single" w:sz="8" w:space="0" w:color="DFE77A" w:themeColor="accent3" w:themeTint="BF"/>
        <w:bottom w:val="single" w:sz="8" w:space="0" w:color="DFE77A" w:themeColor="accent3" w:themeTint="BF"/>
        <w:right w:val="single" w:sz="8" w:space="0" w:color="DFE77A" w:themeColor="accent3" w:themeTint="BF"/>
        <w:insideH w:val="single" w:sz="8" w:space="0" w:color="DFE77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E77A" w:themeColor="accent3" w:themeTint="BF"/>
          <w:left w:val="single" w:sz="8" w:space="0" w:color="DFE77A" w:themeColor="accent3" w:themeTint="BF"/>
          <w:bottom w:val="single" w:sz="8" w:space="0" w:color="DFE77A" w:themeColor="accent3" w:themeTint="BF"/>
          <w:right w:val="single" w:sz="8" w:space="0" w:color="DFE77A" w:themeColor="accent3" w:themeTint="BF"/>
          <w:insideH w:val="nil"/>
          <w:insideV w:val="nil"/>
        </w:tcBorders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E77A" w:themeColor="accent3" w:themeTint="BF"/>
          <w:left w:val="single" w:sz="8" w:space="0" w:color="DFE77A" w:themeColor="accent3" w:themeTint="BF"/>
          <w:bottom w:val="single" w:sz="8" w:space="0" w:color="DFE77A" w:themeColor="accent3" w:themeTint="BF"/>
          <w:right w:val="single" w:sz="8" w:space="0" w:color="DFE77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7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7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1D2E5" w:themeColor="accent4" w:themeTint="BF"/>
        <w:left w:val="single" w:sz="8" w:space="0" w:color="71D2E5" w:themeColor="accent4" w:themeTint="BF"/>
        <w:bottom w:val="single" w:sz="8" w:space="0" w:color="71D2E5" w:themeColor="accent4" w:themeTint="BF"/>
        <w:right w:val="single" w:sz="8" w:space="0" w:color="71D2E5" w:themeColor="accent4" w:themeTint="BF"/>
        <w:insideH w:val="single" w:sz="8" w:space="0" w:color="71D2E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D2E5" w:themeColor="accent4" w:themeTint="BF"/>
          <w:left w:val="single" w:sz="8" w:space="0" w:color="71D2E5" w:themeColor="accent4" w:themeTint="BF"/>
          <w:bottom w:val="single" w:sz="8" w:space="0" w:color="71D2E5" w:themeColor="accent4" w:themeTint="BF"/>
          <w:right w:val="single" w:sz="8" w:space="0" w:color="71D2E5" w:themeColor="accent4" w:themeTint="BF"/>
          <w:insideH w:val="nil"/>
          <w:insideV w:val="nil"/>
        </w:tcBorders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D2E5" w:themeColor="accent4" w:themeTint="BF"/>
          <w:left w:val="single" w:sz="8" w:space="0" w:color="71D2E5" w:themeColor="accent4" w:themeTint="BF"/>
          <w:bottom w:val="single" w:sz="8" w:space="0" w:color="71D2E5" w:themeColor="accent4" w:themeTint="BF"/>
          <w:right w:val="single" w:sz="8" w:space="0" w:color="71D2E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0F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0F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AB4A9" w:themeColor="accent5" w:themeTint="BF"/>
        <w:left w:val="single" w:sz="8" w:space="0" w:color="BAB4A9" w:themeColor="accent5" w:themeTint="BF"/>
        <w:bottom w:val="single" w:sz="8" w:space="0" w:color="BAB4A9" w:themeColor="accent5" w:themeTint="BF"/>
        <w:right w:val="single" w:sz="8" w:space="0" w:color="BAB4A9" w:themeColor="accent5" w:themeTint="BF"/>
        <w:insideH w:val="single" w:sz="8" w:space="0" w:color="BAB4A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B4A9" w:themeColor="accent5" w:themeTint="BF"/>
          <w:left w:val="single" w:sz="8" w:space="0" w:color="BAB4A9" w:themeColor="accent5" w:themeTint="BF"/>
          <w:bottom w:val="single" w:sz="8" w:space="0" w:color="BAB4A9" w:themeColor="accent5" w:themeTint="BF"/>
          <w:right w:val="single" w:sz="8" w:space="0" w:color="BAB4A9" w:themeColor="accent5" w:themeTint="BF"/>
          <w:insideH w:val="nil"/>
          <w:insideV w:val="nil"/>
        </w:tcBorders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B4A9" w:themeColor="accent5" w:themeTint="BF"/>
          <w:left w:val="single" w:sz="8" w:space="0" w:color="BAB4A9" w:themeColor="accent5" w:themeTint="BF"/>
          <w:bottom w:val="single" w:sz="8" w:space="0" w:color="BAB4A9" w:themeColor="accent5" w:themeTint="BF"/>
          <w:right w:val="single" w:sz="8" w:space="0" w:color="BAB4A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6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E7569" w:themeColor="accent6" w:themeTint="BF"/>
        <w:left w:val="single" w:sz="8" w:space="0" w:color="8E7569" w:themeColor="accent6" w:themeTint="BF"/>
        <w:bottom w:val="single" w:sz="8" w:space="0" w:color="8E7569" w:themeColor="accent6" w:themeTint="BF"/>
        <w:right w:val="single" w:sz="8" w:space="0" w:color="8E7569" w:themeColor="accent6" w:themeTint="BF"/>
        <w:insideH w:val="single" w:sz="8" w:space="0" w:color="8E756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7569" w:themeColor="accent6" w:themeTint="BF"/>
          <w:left w:val="single" w:sz="8" w:space="0" w:color="8E7569" w:themeColor="accent6" w:themeTint="BF"/>
          <w:bottom w:val="single" w:sz="8" w:space="0" w:color="8E7569" w:themeColor="accent6" w:themeTint="BF"/>
          <w:right w:val="single" w:sz="8" w:space="0" w:color="8E7569" w:themeColor="accent6" w:themeTint="BF"/>
          <w:insideH w:val="nil"/>
          <w:insideV w:val="nil"/>
        </w:tcBorders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7569" w:themeColor="accent6" w:themeTint="BF"/>
          <w:left w:val="single" w:sz="8" w:space="0" w:color="8E7569" w:themeColor="accent6" w:themeTint="BF"/>
          <w:bottom w:val="single" w:sz="8" w:space="0" w:color="8E7569" w:themeColor="accent6" w:themeTint="BF"/>
          <w:right w:val="single" w:sz="8" w:space="0" w:color="8E75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3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51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51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C5B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C5B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E04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E04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C4D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C4D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9B8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9B8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C4C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C4C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4">
    <w:name w:val="Message Header"/>
    <w:basedOn w:val="a1"/>
    <w:link w:val="affff5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5">
    <w:name w:val="Шапка Знак"/>
    <w:basedOn w:val="a2"/>
    <w:link w:val="affff4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affff6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affff7">
    <w:name w:val="Normal (Web)"/>
    <w:basedOn w:val="a1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affff8">
    <w:name w:val="Normal Indent"/>
    <w:basedOn w:val="a1"/>
    <w:uiPriority w:val="99"/>
    <w:semiHidden/>
    <w:unhideWhenUsed/>
    <w:rsid w:val="00572222"/>
    <w:pPr>
      <w:ind w:left="720"/>
    </w:pPr>
  </w:style>
  <w:style w:type="paragraph" w:styleId="affff9">
    <w:name w:val="Note Heading"/>
    <w:basedOn w:val="a1"/>
    <w:next w:val="a1"/>
    <w:link w:val="affffa"/>
    <w:uiPriority w:val="99"/>
    <w:semiHidden/>
    <w:unhideWhenUsed/>
    <w:rsid w:val="00572222"/>
    <w:pPr>
      <w:spacing w:after="0" w:line="240" w:lineRule="auto"/>
    </w:pPr>
  </w:style>
  <w:style w:type="character" w:customStyle="1" w:styleId="affffa">
    <w:name w:val="Заголовок записки Знак"/>
    <w:basedOn w:val="a2"/>
    <w:link w:val="affff9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affffb">
    <w:name w:val="page number"/>
    <w:basedOn w:val="a2"/>
    <w:uiPriority w:val="99"/>
    <w:semiHidden/>
    <w:unhideWhenUsed/>
    <w:rsid w:val="00572222"/>
    <w:rPr>
      <w:sz w:val="22"/>
    </w:rPr>
  </w:style>
  <w:style w:type="table" w:styleId="15">
    <w:name w:val="Plain Table 1"/>
    <w:basedOn w:val="a3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3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Plain Text"/>
    <w:basedOn w:val="a1"/>
    <w:link w:val="affffd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affffd">
    <w:name w:val="Текст Знак"/>
    <w:basedOn w:val="a2"/>
    <w:link w:val="affffc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2f1">
    <w:name w:val="Quote"/>
    <w:basedOn w:val="a1"/>
    <w:next w:val="a1"/>
    <w:link w:val="2f2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2">
    <w:name w:val="Цитата 2 Знак"/>
    <w:basedOn w:val="a2"/>
    <w:link w:val="2f1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ad">
    <w:name w:val="Salutation"/>
    <w:basedOn w:val="a1"/>
    <w:next w:val="a1"/>
    <w:link w:val="affffe"/>
    <w:uiPriority w:val="5"/>
    <w:qFormat/>
    <w:rsid w:val="00572222"/>
  </w:style>
  <w:style w:type="character" w:customStyle="1" w:styleId="affffe">
    <w:name w:val="Приветствие Знак"/>
    <w:basedOn w:val="a2"/>
    <w:link w:val="ad"/>
    <w:uiPriority w:val="5"/>
    <w:rsid w:val="00752FC4"/>
  </w:style>
  <w:style w:type="paragraph" w:styleId="af0">
    <w:name w:val="Signature"/>
    <w:basedOn w:val="a1"/>
    <w:next w:val="a1"/>
    <w:link w:val="afffff"/>
    <w:uiPriority w:val="7"/>
    <w:qFormat/>
    <w:rsid w:val="008D0AA7"/>
  </w:style>
  <w:style w:type="character" w:customStyle="1" w:styleId="afffff">
    <w:name w:val="Подпись Знак"/>
    <w:basedOn w:val="a2"/>
    <w:link w:val="af0"/>
    <w:uiPriority w:val="7"/>
    <w:rsid w:val="008D0AA7"/>
  </w:style>
  <w:style w:type="character" w:styleId="afffff0">
    <w:name w:val="Strong"/>
    <w:basedOn w:val="a2"/>
    <w:uiPriority w:val="19"/>
    <w:semiHidden/>
    <w:qFormat/>
    <w:rsid w:val="00572222"/>
    <w:rPr>
      <w:b/>
      <w:bCs/>
      <w:sz w:val="22"/>
    </w:rPr>
  </w:style>
  <w:style w:type="paragraph" w:styleId="afffff1">
    <w:name w:val="Subtitle"/>
    <w:basedOn w:val="a1"/>
    <w:next w:val="a1"/>
    <w:link w:val="afffff2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fff2">
    <w:name w:val="Подзаголовок Знак"/>
    <w:basedOn w:val="a2"/>
    <w:link w:val="afffff1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afffff3">
    <w:name w:val="Subtle Emphasis"/>
    <w:basedOn w:val="a2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afffff4">
    <w:name w:val="Subtle Reference"/>
    <w:basedOn w:val="a2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16">
    <w:name w:val="Table 3D effects 1"/>
    <w:basedOn w:val="a3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3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3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3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572222"/>
    <w:pPr>
      <w:spacing w:after="0"/>
      <w:ind w:left="220" w:hanging="220"/>
    </w:pPr>
  </w:style>
  <w:style w:type="paragraph" w:styleId="afffff9">
    <w:name w:val="table of figures"/>
    <w:basedOn w:val="a1"/>
    <w:next w:val="a1"/>
    <w:uiPriority w:val="99"/>
    <w:semiHidden/>
    <w:unhideWhenUsed/>
    <w:rsid w:val="00572222"/>
    <w:pPr>
      <w:spacing w:after="0"/>
    </w:pPr>
  </w:style>
  <w:style w:type="table" w:styleId="afffffa">
    <w:name w:val="Table Professional"/>
    <w:basedOn w:val="a3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3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itle"/>
    <w:basedOn w:val="a1"/>
    <w:next w:val="a1"/>
    <w:link w:val="afffffd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fffd">
    <w:name w:val="Заголовок Знак"/>
    <w:basedOn w:val="a2"/>
    <w:link w:val="afffffc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afffffe">
    <w:name w:val="toa heading"/>
    <w:basedOn w:val="a1"/>
    <w:next w:val="a1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572222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572222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572222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572222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572222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572222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572222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572222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572222"/>
    <w:pPr>
      <w:spacing w:after="100"/>
      <w:ind w:left="1760"/>
    </w:pPr>
  </w:style>
  <w:style w:type="paragraph" w:styleId="affffff">
    <w:name w:val="TOC Heading"/>
    <w:basedOn w:val="1"/>
    <w:next w:val="a1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CA2C0F" w:themeColor="accent1" w:themeShade="BF"/>
      <w:sz w:val="32"/>
      <w:szCs w:val="32"/>
    </w:rPr>
  </w:style>
  <w:style w:type="paragraph" w:customStyle="1" w:styleId="affffff0">
    <w:name w:val="Графический объект"/>
    <w:basedOn w:val="a1"/>
    <w:next w:val="ab"/>
    <w:uiPriority w:val="2"/>
    <w:qFormat/>
    <w:rsid w:val="00752FC4"/>
    <w:pPr>
      <w:spacing w:after="320"/>
      <w:ind w:right="144"/>
      <w:jc w:val="right"/>
    </w:pPr>
  </w:style>
  <w:style w:type="paragraph" w:customStyle="1" w:styleId="affffff1">
    <w:name w:val="Нижний колонтитул — продолжение"/>
    <w:basedOn w:val="a1"/>
    <w:uiPriority w:val="99"/>
    <w:rsid w:val="00BC0F0A"/>
    <w:pPr>
      <w:spacing w:after="120" w:line="240" w:lineRule="auto"/>
      <w:ind w:right="-720"/>
      <w:contextualSpacing/>
      <w:jc w:val="right"/>
    </w:pPr>
    <w:rPr>
      <w:rFonts w:asciiTheme="majorHAnsi" w:hAnsiTheme="majorHAnsi"/>
      <w:color w:val="276B64" w:themeColor="accent2" w:themeShade="80"/>
    </w:rPr>
  </w:style>
  <w:style w:type="character" w:styleId="affffff2">
    <w:name w:val="Unresolved Mention"/>
    <w:basedOn w:val="a2"/>
    <w:uiPriority w:val="99"/>
    <w:semiHidden/>
    <w:unhideWhenUsed/>
    <w:rsid w:val="004334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x\AppData\Roaming\Microsoft\&#1064;&#1072;&#1073;&#1083;&#1086;&#1085;&#1099;\&#1041;&#1083;&#1072;&#1085;&#1082;%20&#1083;&#1080;&#1095;&#1085;&#1086;&#1075;&#1086;%20&#1087;&#1080;&#1089;&#1100;&#1084;&#1072;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04731-2B80-4934-A058-BD0BA9AC60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2D69A8-3077-470C-A001-453F479BB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AE803B-26EA-40FF-870A-D0EF6A324646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03841EB0-3C2D-45E4-AB09-29EE5D481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личного письма.dotx</Template>
  <TotalTime>0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КРАЕВОЙ КОНКУРС-ФЕСТИВАЛЬ 
"Я-ТАЛАНТ"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</dc:creator>
  <cp:lastModifiedBy>Максим Уткин</cp:lastModifiedBy>
  <cp:revision>2</cp:revision>
  <dcterms:created xsi:type="dcterms:W3CDTF">2021-10-15T09:06:00Z</dcterms:created>
  <dcterms:modified xsi:type="dcterms:W3CDTF">2021-10-15T09:06:00Z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